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B1E451" w14:textId="730B4F7D" w:rsidR="00C23406" w:rsidRDefault="00806215" w:rsidP="00711A85">
      <w:pPr>
        <w:rPr>
          <w:b/>
        </w:rPr>
      </w:pPr>
      <w:r w:rsidRPr="00C23406">
        <w:rPr>
          <w:b/>
        </w:rPr>
        <w:t xml:space="preserve">Overzicht Regionale </w:t>
      </w:r>
      <w:r w:rsidR="0018191A">
        <w:rPr>
          <w:b/>
        </w:rPr>
        <w:t>contactpersonen Nierstichting en NVN</w:t>
      </w:r>
      <w:r w:rsidR="008E6B0E">
        <w:rPr>
          <w:b/>
        </w:rPr>
        <w:t xml:space="preserve"> versie </w:t>
      </w:r>
      <w:r w:rsidR="00B96DB7">
        <w:rPr>
          <w:b/>
        </w:rPr>
        <w:t>juli</w:t>
      </w:r>
      <w:r w:rsidR="008E6B0E">
        <w:rPr>
          <w:b/>
        </w:rPr>
        <w:t xml:space="preserve"> 2019</w:t>
      </w:r>
    </w:p>
    <w:p w14:paraId="21E29A6C" w14:textId="77777777" w:rsidR="004777DD" w:rsidRPr="004777DD" w:rsidRDefault="004777DD" w:rsidP="00711A85">
      <w:pPr>
        <w:rPr>
          <w:b/>
        </w:rPr>
      </w:pPr>
    </w:p>
    <w:tbl>
      <w:tblPr>
        <w:tblpPr w:leftFromText="141" w:rightFromText="141" w:vertAnchor="text" w:tblpY="1"/>
        <w:tblOverlap w:val="never"/>
        <w:tblW w:w="145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94"/>
        <w:gridCol w:w="4361"/>
        <w:gridCol w:w="4598"/>
        <w:gridCol w:w="1843"/>
      </w:tblGrid>
      <w:tr w:rsidR="0089704B" w:rsidRPr="004777DD" w14:paraId="2B550498" w14:textId="77777777" w:rsidTr="00881A55">
        <w:trPr>
          <w:trHeight w:val="20"/>
        </w:trPr>
        <w:tc>
          <w:tcPr>
            <w:tcW w:w="3794" w:type="dxa"/>
            <w:shd w:val="clear" w:color="auto" w:fill="auto"/>
          </w:tcPr>
          <w:p w14:paraId="2990C4C1" w14:textId="77777777" w:rsidR="0089704B" w:rsidRPr="004777DD" w:rsidRDefault="00711A85" w:rsidP="00711A85">
            <w:pPr>
              <w:rPr>
                <w:rFonts w:cs="Arial"/>
                <w:b/>
                <w:bCs/>
                <w:color w:val="000000"/>
              </w:rPr>
            </w:pPr>
            <w:r w:rsidRPr="004777DD">
              <w:rPr>
                <w:rFonts w:cs="Arial"/>
                <w:b/>
                <w:bCs/>
                <w:color w:val="000000"/>
              </w:rPr>
              <w:t xml:space="preserve">Beleidsmedewerker en </w:t>
            </w:r>
            <w:r w:rsidR="0089704B" w:rsidRPr="004777DD">
              <w:rPr>
                <w:rFonts w:cs="Arial"/>
                <w:b/>
                <w:bCs/>
                <w:color w:val="000000"/>
              </w:rPr>
              <w:t xml:space="preserve">Coördinator </w:t>
            </w:r>
            <w:r w:rsidRPr="004777DD">
              <w:rPr>
                <w:rFonts w:cs="Arial"/>
                <w:b/>
                <w:bCs/>
                <w:color w:val="000000"/>
              </w:rPr>
              <w:t>NVN</w:t>
            </w:r>
          </w:p>
        </w:tc>
        <w:tc>
          <w:tcPr>
            <w:tcW w:w="4361" w:type="dxa"/>
            <w:shd w:val="clear" w:color="auto" w:fill="auto"/>
          </w:tcPr>
          <w:p w14:paraId="31D8E4F9" w14:textId="77777777" w:rsidR="0089704B" w:rsidRPr="004777DD" w:rsidRDefault="0089704B" w:rsidP="00500BC7">
            <w:pPr>
              <w:rPr>
                <w:rFonts w:cs="Arial"/>
                <w:b/>
                <w:bCs/>
                <w:color w:val="000000"/>
              </w:rPr>
            </w:pPr>
            <w:r w:rsidRPr="004777DD">
              <w:rPr>
                <w:rFonts w:cs="Arial"/>
                <w:b/>
                <w:bCs/>
                <w:color w:val="000000"/>
              </w:rPr>
              <w:t>Regio-Coördinator Nierstichting</w:t>
            </w:r>
          </w:p>
        </w:tc>
        <w:tc>
          <w:tcPr>
            <w:tcW w:w="4598" w:type="dxa"/>
            <w:shd w:val="clear" w:color="auto" w:fill="auto"/>
          </w:tcPr>
          <w:p w14:paraId="68D4FB86" w14:textId="77777777" w:rsidR="0089704B" w:rsidRPr="004777DD" w:rsidRDefault="0089704B" w:rsidP="00500BC7">
            <w:pPr>
              <w:rPr>
                <w:rFonts w:cs="Arial"/>
                <w:b/>
                <w:bCs/>
                <w:color w:val="000000"/>
              </w:rPr>
            </w:pPr>
            <w:r w:rsidRPr="004777DD">
              <w:rPr>
                <w:rFonts w:cs="Arial"/>
                <w:b/>
                <w:bCs/>
                <w:color w:val="000000"/>
              </w:rPr>
              <w:t>Regionale Nierpatiënten Vereniging</w:t>
            </w:r>
          </w:p>
        </w:tc>
        <w:tc>
          <w:tcPr>
            <w:tcW w:w="1843" w:type="dxa"/>
            <w:shd w:val="clear" w:color="auto" w:fill="auto"/>
          </w:tcPr>
          <w:p w14:paraId="4DC22011" w14:textId="77777777" w:rsidR="0089704B" w:rsidRPr="004777DD" w:rsidRDefault="0089704B" w:rsidP="00500BC7">
            <w:pPr>
              <w:rPr>
                <w:rFonts w:cs="Arial"/>
                <w:b/>
                <w:bCs/>
                <w:color w:val="000000"/>
              </w:rPr>
            </w:pPr>
            <w:r w:rsidRPr="004777DD">
              <w:rPr>
                <w:rFonts w:cs="Arial"/>
                <w:b/>
                <w:bCs/>
                <w:color w:val="000000"/>
              </w:rPr>
              <w:t>Hoofdlocatie</w:t>
            </w:r>
          </w:p>
        </w:tc>
      </w:tr>
      <w:tr w:rsidR="0089704B" w:rsidRPr="004777DD" w14:paraId="4B08A856" w14:textId="77777777" w:rsidTr="00881A55">
        <w:trPr>
          <w:trHeight w:val="20"/>
        </w:trPr>
        <w:tc>
          <w:tcPr>
            <w:tcW w:w="3794" w:type="dxa"/>
            <w:vMerge w:val="restart"/>
            <w:shd w:val="clear" w:color="auto" w:fill="auto"/>
          </w:tcPr>
          <w:p w14:paraId="30BBA424" w14:textId="77777777" w:rsidR="00A31EB5" w:rsidRDefault="00A31EB5" w:rsidP="000B4D4C">
            <w:pPr>
              <w:rPr>
                <w:rFonts w:cs="Arial"/>
                <w:i/>
              </w:rPr>
            </w:pPr>
          </w:p>
          <w:p w14:paraId="1E3CB919" w14:textId="1C66D9BB" w:rsidR="00711A85" w:rsidRPr="004777DD" w:rsidRDefault="007354CD" w:rsidP="000B4D4C">
            <w:pPr>
              <w:rPr>
                <w:rFonts w:cs="Arial"/>
                <w:i/>
              </w:rPr>
            </w:pPr>
            <w:r w:rsidRPr="004777DD">
              <w:rPr>
                <w:rFonts w:cs="Arial"/>
                <w:i/>
              </w:rPr>
              <w:t xml:space="preserve">Adviseur regionale </w:t>
            </w:r>
            <w:proofErr w:type="spellStart"/>
            <w:r w:rsidRPr="004777DD">
              <w:rPr>
                <w:rFonts w:cs="Arial"/>
                <w:i/>
              </w:rPr>
              <w:t>nierpatientenverenigingen</w:t>
            </w:r>
            <w:proofErr w:type="spellEnd"/>
            <w:r w:rsidRPr="004777DD">
              <w:rPr>
                <w:rFonts w:cs="Arial"/>
                <w:i/>
              </w:rPr>
              <w:t xml:space="preserve"> </w:t>
            </w:r>
          </w:p>
          <w:p w14:paraId="1A95B965" w14:textId="77777777" w:rsidR="000B4D4C" w:rsidRPr="004777DD" w:rsidRDefault="000B4D4C" w:rsidP="000B4D4C">
            <w:pPr>
              <w:rPr>
                <w:rFonts w:cs="Arial"/>
              </w:rPr>
            </w:pPr>
            <w:r w:rsidRPr="004777DD">
              <w:rPr>
                <w:rFonts w:cs="Arial"/>
              </w:rPr>
              <w:t>Carin Hoogstraten</w:t>
            </w:r>
          </w:p>
          <w:p w14:paraId="7CF60BD7" w14:textId="77777777" w:rsidR="000B4D4C" w:rsidRPr="004777DD" w:rsidRDefault="000B4D4C" w:rsidP="000B4D4C">
            <w:pPr>
              <w:rPr>
                <w:rFonts w:cs="Arial"/>
              </w:rPr>
            </w:pPr>
            <w:r w:rsidRPr="004777DD">
              <w:rPr>
                <w:rFonts w:cs="Arial"/>
              </w:rPr>
              <w:t>035-6912128/06-46461997</w:t>
            </w:r>
          </w:p>
          <w:p w14:paraId="06312122" w14:textId="77777777" w:rsidR="000B4D4C" w:rsidRPr="004777DD" w:rsidRDefault="00072CBD" w:rsidP="000B4D4C">
            <w:pPr>
              <w:rPr>
                <w:rFonts w:cs="Arial"/>
                <w:lang w:val="en-US"/>
              </w:rPr>
            </w:pPr>
            <w:hyperlink r:id="rId8" w:history="1">
              <w:r w:rsidR="000B4D4C" w:rsidRPr="004777DD">
                <w:rPr>
                  <w:rStyle w:val="Hyperlink"/>
                  <w:rFonts w:cs="Arial"/>
                  <w:lang w:val="en-US"/>
                </w:rPr>
                <w:t>Hoogstraten@nvn.nl</w:t>
              </w:r>
            </w:hyperlink>
          </w:p>
          <w:p w14:paraId="25D0C9BA" w14:textId="77777777" w:rsidR="000B4D4C" w:rsidRPr="004777DD" w:rsidRDefault="000B4D4C" w:rsidP="000B4D4C">
            <w:pPr>
              <w:rPr>
                <w:rFonts w:cs="Arial"/>
                <w:lang w:val="en-US"/>
              </w:rPr>
            </w:pPr>
          </w:p>
          <w:p w14:paraId="55D7BD22" w14:textId="77777777" w:rsidR="000B4D4C" w:rsidRPr="004777DD" w:rsidRDefault="000B4D4C" w:rsidP="000B4D4C">
            <w:pPr>
              <w:rPr>
                <w:rFonts w:cs="Arial"/>
                <w:lang w:val="en-US"/>
              </w:rPr>
            </w:pPr>
          </w:p>
          <w:p w14:paraId="507FB604" w14:textId="77777777" w:rsidR="00711A85" w:rsidRPr="004777DD" w:rsidRDefault="00711A85" w:rsidP="000B4D4C">
            <w:pPr>
              <w:rPr>
                <w:rFonts w:cs="Arial"/>
                <w:i/>
                <w:lang w:val="en-US"/>
              </w:rPr>
            </w:pPr>
            <w:r w:rsidRPr="004777DD">
              <w:rPr>
                <w:rFonts w:cs="Arial"/>
                <w:i/>
                <w:lang w:val="en-US"/>
              </w:rPr>
              <w:t>Coördinator</w:t>
            </w:r>
          </w:p>
          <w:p w14:paraId="4E768A2C" w14:textId="77777777" w:rsidR="0089704B" w:rsidRPr="004777DD" w:rsidRDefault="00806215" w:rsidP="000B4D4C">
            <w:pPr>
              <w:rPr>
                <w:rFonts w:cs="Arial"/>
                <w:lang w:val="en-US"/>
              </w:rPr>
            </w:pPr>
            <w:r w:rsidRPr="004777DD">
              <w:rPr>
                <w:rFonts w:cs="Arial"/>
                <w:lang w:val="en-US"/>
              </w:rPr>
              <w:t>Marjolein Storm</w:t>
            </w:r>
          </w:p>
          <w:p w14:paraId="349FA834" w14:textId="77777777" w:rsidR="00806215" w:rsidRPr="004777DD" w:rsidRDefault="00806215" w:rsidP="000B4D4C">
            <w:pPr>
              <w:rPr>
                <w:rFonts w:cs="Arial"/>
              </w:rPr>
            </w:pPr>
            <w:r w:rsidRPr="004777DD">
              <w:rPr>
                <w:rFonts w:cs="Arial"/>
              </w:rPr>
              <w:t>035-6912128</w:t>
            </w:r>
          </w:p>
          <w:p w14:paraId="6C04B425" w14:textId="77777777" w:rsidR="00806215" w:rsidRPr="004777DD" w:rsidRDefault="00072CBD" w:rsidP="000B4D4C">
            <w:pPr>
              <w:rPr>
                <w:rFonts w:cs="Arial"/>
              </w:rPr>
            </w:pPr>
            <w:hyperlink r:id="rId9" w:history="1">
              <w:r w:rsidR="00806215" w:rsidRPr="004777DD">
                <w:rPr>
                  <w:rStyle w:val="Hyperlink"/>
                  <w:rFonts w:cs="Arial"/>
                </w:rPr>
                <w:t>storm@nvn.nl</w:t>
              </w:r>
            </w:hyperlink>
          </w:p>
          <w:p w14:paraId="0B7FE6CE" w14:textId="77777777" w:rsidR="00806215" w:rsidRPr="004777DD" w:rsidRDefault="00806215" w:rsidP="000B4D4C">
            <w:pPr>
              <w:rPr>
                <w:rFonts w:cs="Arial"/>
              </w:rPr>
            </w:pPr>
          </w:p>
        </w:tc>
        <w:tc>
          <w:tcPr>
            <w:tcW w:w="4361" w:type="dxa"/>
            <w:vMerge w:val="restart"/>
            <w:shd w:val="clear" w:color="auto" w:fill="auto"/>
            <w:vAlign w:val="center"/>
          </w:tcPr>
          <w:p w14:paraId="44C62DF3" w14:textId="77777777" w:rsidR="0089704B" w:rsidRPr="004777DD" w:rsidRDefault="006E2B8E" w:rsidP="00500BC7">
            <w:pPr>
              <w:rPr>
                <w:rFonts w:cs="Arial"/>
                <w:color w:val="000000"/>
              </w:rPr>
            </w:pPr>
            <w:r w:rsidRPr="004777DD">
              <w:rPr>
                <w:rFonts w:cs="Arial"/>
                <w:color w:val="000000"/>
              </w:rPr>
              <w:t>Cees de Krijger</w:t>
            </w:r>
          </w:p>
          <w:p w14:paraId="2CFE43CA" w14:textId="06690638" w:rsidR="0089704B" w:rsidRPr="004777DD" w:rsidRDefault="0089704B" w:rsidP="00500BC7">
            <w:pPr>
              <w:rPr>
                <w:rFonts w:cs="Arial"/>
                <w:b/>
              </w:rPr>
            </w:pPr>
            <w:r w:rsidRPr="004777DD">
              <w:rPr>
                <w:rFonts w:cs="Arial"/>
                <w:color w:val="000000"/>
              </w:rPr>
              <w:t xml:space="preserve">035-6978043 / </w:t>
            </w:r>
            <w:r w:rsidR="00991497" w:rsidRPr="00991497">
              <w:rPr>
                <w:rFonts w:cs="Arial"/>
                <w:color w:val="000000"/>
              </w:rPr>
              <w:t>06 15</w:t>
            </w:r>
            <w:r w:rsidR="00991497">
              <w:rPr>
                <w:rFonts w:cs="Arial"/>
                <w:color w:val="000000"/>
              </w:rPr>
              <w:t xml:space="preserve"> </w:t>
            </w:r>
            <w:r w:rsidR="00991497" w:rsidRPr="00991497">
              <w:rPr>
                <w:rFonts w:cs="Arial"/>
                <w:color w:val="000000"/>
              </w:rPr>
              <w:t>69 38 33</w:t>
            </w:r>
            <w:r w:rsidR="00991497">
              <w:rPr>
                <w:rFonts w:cs="Arial"/>
                <w:color w:val="000000"/>
              </w:rPr>
              <w:t xml:space="preserve"> </w:t>
            </w:r>
            <w:hyperlink r:id="rId10" w:history="1">
              <w:r w:rsidR="00B96DB7" w:rsidRPr="003B3AFC">
                <w:rPr>
                  <w:rStyle w:val="Hyperlink"/>
                  <w:rFonts w:cs="Arial"/>
                </w:rPr>
                <w:t>ceesdekrijger@nierstichting.nl</w:t>
              </w:r>
            </w:hyperlink>
          </w:p>
        </w:tc>
        <w:tc>
          <w:tcPr>
            <w:tcW w:w="4598" w:type="dxa"/>
            <w:shd w:val="clear" w:color="auto" w:fill="auto"/>
          </w:tcPr>
          <w:p w14:paraId="317B6212" w14:textId="77777777" w:rsidR="0089704B" w:rsidRPr="004777DD" w:rsidRDefault="0089704B" w:rsidP="00500BC7">
            <w:pPr>
              <w:rPr>
                <w:rFonts w:cs="Arial"/>
              </w:rPr>
            </w:pPr>
            <w:r w:rsidRPr="004777DD">
              <w:rPr>
                <w:rFonts w:cs="Arial"/>
              </w:rPr>
              <w:t>Nierpatiëntenvereniging Rijnmond</w:t>
            </w:r>
          </w:p>
        </w:tc>
        <w:tc>
          <w:tcPr>
            <w:tcW w:w="1843" w:type="dxa"/>
            <w:shd w:val="clear" w:color="auto" w:fill="auto"/>
          </w:tcPr>
          <w:p w14:paraId="656E142B" w14:textId="77777777" w:rsidR="0089704B" w:rsidRPr="004777DD" w:rsidRDefault="0089704B" w:rsidP="00500BC7">
            <w:pPr>
              <w:rPr>
                <w:rFonts w:cs="Arial"/>
                <w:color w:val="000000"/>
              </w:rPr>
            </w:pPr>
            <w:r w:rsidRPr="004777DD">
              <w:rPr>
                <w:rFonts w:cs="Arial"/>
              </w:rPr>
              <w:t>Rotterdam</w:t>
            </w:r>
          </w:p>
        </w:tc>
      </w:tr>
      <w:tr w:rsidR="0089704B" w:rsidRPr="004777DD" w14:paraId="7A76322F" w14:textId="77777777" w:rsidTr="00881A55">
        <w:trPr>
          <w:trHeight w:val="20"/>
        </w:trPr>
        <w:tc>
          <w:tcPr>
            <w:tcW w:w="3794" w:type="dxa"/>
            <w:vMerge/>
            <w:shd w:val="clear" w:color="auto" w:fill="auto"/>
          </w:tcPr>
          <w:p w14:paraId="262EC89B" w14:textId="77777777" w:rsidR="0089704B" w:rsidRPr="004777DD" w:rsidRDefault="0089704B" w:rsidP="00500BC7">
            <w:pPr>
              <w:rPr>
                <w:rFonts w:cs="Arial"/>
                <w:b/>
              </w:rPr>
            </w:pPr>
          </w:p>
        </w:tc>
        <w:tc>
          <w:tcPr>
            <w:tcW w:w="4361" w:type="dxa"/>
            <w:vMerge/>
            <w:shd w:val="clear" w:color="auto" w:fill="auto"/>
            <w:vAlign w:val="center"/>
          </w:tcPr>
          <w:p w14:paraId="6BD2A238" w14:textId="77777777" w:rsidR="0089704B" w:rsidRPr="004777DD" w:rsidRDefault="0089704B" w:rsidP="00500BC7">
            <w:pPr>
              <w:rPr>
                <w:rFonts w:cs="Arial"/>
                <w:b/>
              </w:rPr>
            </w:pPr>
          </w:p>
        </w:tc>
        <w:tc>
          <w:tcPr>
            <w:tcW w:w="4598" w:type="dxa"/>
            <w:shd w:val="clear" w:color="auto" w:fill="auto"/>
          </w:tcPr>
          <w:p w14:paraId="0AA63C3A" w14:textId="77777777" w:rsidR="0089704B" w:rsidRPr="004777DD" w:rsidRDefault="0089704B" w:rsidP="00F16D0E">
            <w:pPr>
              <w:rPr>
                <w:rFonts w:cs="Arial"/>
                <w:color w:val="000000"/>
              </w:rPr>
            </w:pPr>
            <w:r w:rsidRPr="004777DD">
              <w:rPr>
                <w:rFonts w:cs="Arial"/>
                <w:color w:val="000000"/>
              </w:rPr>
              <w:t>Nierpatiëntenvereniging Oosterschelde</w:t>
            </w:r>
          </w:p>
        </w:tc>
        <w:tc>
          <w:tcPr>
            <w:tcW w:w="1843" w:type="dxa"/>
            <w:shd w:val="clear" w:color="auto" w:fill="auto"/>
          </w:tcPr>
          <w:p w14:paraId="2661368B" w14:textId="77777777" w:rsidR="0089704B" w:rsidRPr="004777DD" w:rsidRDefault="0089704B" w:rsidP="00500BC7">
            <w:pPr>
              <w:rPr>
                <w:rFonts w:cs="Arial"/>
                <w:color w:val="000000"/>
              </w:rPr>
            </w:pPr>
            <w:r w:rsidRPr="004777DD">
              <w:rPr>
                <w:rFonts w:cs="Arial"/>
                <w:color w:val="000000"/>
              </w:rPr>
              <w:t>Bergen op Zoom</w:t>
            </w:r>
          </w:p>
        </w:tc>
      </w:tr>
      <w:tr w:rsidR="0089704B" w:rsidRPr="004777DD" w14:paraId="2546E27B" w14:textId="77777777" w:rsidTr="00881A55">
        <w:trPr>
          <w:trHeight w:val="20"/>
        </w:trPr>
        <w:tc>
          <w:tcPr>
            <w:tcW w:w="3794" w:type="dxa"/>
            <w:vMerge/>
            <w:shd w:val="clear" w:color="auto" w:fill="auto"/>
          </w:tcPr>
          <w:p w14:paraId="23701E0D" w14:textId="77777777" w:rsidR="0089704B" w:rsidRPr="004777DD" w:rsidRDefault="0089704B" w:rsidP="00500BC7">
            <w:pPr>
              <w:rPr>
                <w:rFonts w:cs="Arial"/>
                <w:b/>
              </w:rPr>
            </w:pPr>
          </w:p>
        </w:tc>
        <w:tc>
          <w:tcPr>
            <w:tcW w:w="4361" w:type="dxa"/>
            <w:vMerge/>
            <w:shd w:val="clear" w:color="auto" w:fill="auto"/>
            <w:vAlign w:val="center"/>
          </w:tcPr>
          <w:p w14:paraId="1F3D9EA2" w14:textId="77777777" w:rsidR="0089704B" w:rsidRPr="004777DD" w:rsidRDefault="0089704B" w:rsidP="00500BC7">
            <w:pPr>
              <w:rPr>
                <w:rFonts w:cs="Arial"/>
                <w:b/>
              </w:rPr>
            </w:pPr>
          </w:p>
        </w:tc>
        <w:tc>
          <w:tcPr>
            <w:tcW w:w="4598" w:type="dxa"/>
            <w:shd w:val="clear" w:color="auto" w:fill="auto"/>
          </w:tcPr>
          <w:p w14:paraId="19FB7263" w14:textId="77777777" w:rsidR="0089704B" w:rsidRPr="004777DD" w:rsidRDefault="0089704B" w:rsidP="00500BC7">
            <w:pPr>
              <w:rPr>
                <w:rFonts w:cs="Arial"/>
                <w:color w:val="000000"/>
              </w:rPr>
            </w:pPr>
            <w:r w:rsidRPr="004777DD">
              <w:rPr>
                <w:rFonts w:cs="Arial"/>
                <w:color w:val="000000"/>
              </w:rPr>
              <w:t>Zeeuws-Vlaamse Nierpatiëntenvereniging</w:t>
            </w:r>
          </w:p>
        </w:tc>
        <w:tc>
          <w:tcPr>
            <w:tcW w:w="1843" w:type="dxa"/>
            <w:shd w:val="clear" w:color="auto" w:fill="auto"/>
          </w:tcPr>
          <w:p w14:paraId="5E600905" w14:textId="77777777" w:rsidR="0089704B" w:rsidRPr="004777DD" w:rsidRDefault="0089704B" w:rsidP="00500BC7">
            <w:pPr>
              <w:rPr>
                <w:rFonts w:cs="Arial"/>
                <w:color w:val="000000"/>
              </w:rPr>
            </w:pPr>
            <w:r w:rsidRPr="004777DD">
              <w:rPr>
                <w:rFonts w:cs="Arial"/>
                <w:color w:val="000000"/>
              </w:rPr>
              <w:t>Terneuzen</w:t>
            </w:r>
          </w:p>
        </w:tc>
      </w:tr>
      <w:tr w:rsidR="0089704B" w:rsidRPr="004777DD" w14:paraId="5422900C" w14:textId="77777777" w:rsidTr="00881A55">
        <w:trPr>
          <w:trHeight w:val="20"/>
        </w:trPr>
        <w:tc>
          <w:tcPr>
            <w:tcW w:w="3794" w:type="dxa"/>
            <w:vMerge/>
            <w:shd w:val="clear" w:color="auto" w:fill="auto"/>
          </w:tcPr>
          <w:p w14:paraId="2B6B3E1C" w14:textId="77777777" w:rsidR="0089704B" w:rsidRPr="004777DD" w:rsidRDefault="0089704B" w:rsidP="00500BC7">
            <w:pPr>
              <w:rPr>
                <w:rFonts w:cs="Arial"/>
                <w:b/>
              </w:rPr>
            </w:pPr>
          </w:p>
        </w:tc>
        <w:tc>
          <w:tcPr>
            <w:tcW w:w="4361" w:type="dxa"/>
            <w:vMerge w:val="restart"/>
            <w:shd w:val="clear" w:color="auto" w:fill="auto"/>
            <w:vAlign w:val="center"/>
          </w:tcPr>
          <w:p w14:paraId="4C3A7F34" w14:textId="77777777" w:rsidR="0089704B" w:rsidRPr="004777DD" w:rsidRDefault="0089704B" w:rsidP="00500BC7">
            <w:pPr>
              <w:rPr>
                <w:rFonts w:cs="Arial"/>
                <w:color w:val="000000"/>
              </w:rPr>
            </w:pPr>
            <w:r w:rsidRPr="004777DD">
              <w:rPr>
                <w:rFonts w:cs="Arial"/>
                <w:color w:val="000000"/>
              </w:rPr>
              <w:t>Beatrix van Hijum</w:t>
            </w:r>
          </w:p>
          <w:p w14:paraId="7B2ECF38" w14:textId="32DDB89D" w:rsidR="0089704B" w:rsidRPr="004777DD" w:rsidRDefault="0089704B" w:rsidP="00500BC7">
            <w:pPr>
              <w:rPr>
                <w:rFonts w:cs="Arial"/>
                <w:color w:val="000000"/>
              </w:rPr>
            </w:pPr>
            <w:r w:rsidRPr="004777DD">
              <w:rPr>
                <w:rFonts w:cs="Arial"/>
                <w:color w:val="000000"/>
              </w:rPr>
              <w:t xml:space="preserve">035-6978042 / </w:t>
            </w:r>
            <w:r w:rsidR="00991497" w:rsidRPr="00991497">
              <w:rPr>
                <w:rFonts w:cs="Arial"/>
                <w:color w:val="000000"/>
              </w:rPr>
              <w:t>06</w:t>
            </w:r>
            <w:r w:rsidR="00991497" w:rsidRPr="00991497">
              <w:rPr>
                <w:rFonts w:ascii="Cambria Math" w:hAnsi="Cambria Math" w:cs="Cambria Math"/>
                <w:color w:val="000000"/>
              </w:rPr>
              <w:t>‐</w:t>
            </w:r>
            <w:r w:rsidR="00991497" w:rsidRPr="00991497">
              <w:rPr>
                <w:rFonts w:cs="Arial"/>
                <w:color w:val="000000"/>
              </w:rPr>
              <w:t>11</w:t>
            </w:r>
            <w:r w:rsidR="00991497">
              <w:rPr>
                <w:rFonts w:cs="Arial"/>
                <w:color w:val="000000"/>
              </w:rPr>
              <w:t xml:space="preserve"> </w:t>
            </w:r>
            <w:r w:rsidR="00991497" w:rsidRPr="00991497">
              <w:rPr>
                <w:rFonts w:cs="Arial"/>
                <w:color w:val="000000"/>
              </w:rPr>
              <w:t>11</w:t>
            </w:r>
            <w:r w:rsidR="00991497">
              <w:rPr>
                <w:rFonts w:cs="Arial"/>
                <w:color w:val="000000"/>
              </w:rPr>
              <w:t xml:space="preserve"> </w:t>
            </w:r>
            <w:r w:rsidR="00991497" w:rsidRPr="00991497">
              <w:rPr>
                <w:rFonts w:cs="Arial"/>
                <w:color w:val="000000"/>
              </w:rPr>
              <w:t>87</w:t>
            </w:r>
            <w:r w:rsidR="00991497">
              <w:rPr>
                <w:rFonts w:cs="Arial"/>
                <w:color w:val="000000"/>
              </w:rPr>
              <w:t xml:space="preserve"> </w:t>
            </w:r>
            <w:r w:rsidR="00991497" w:rsidRPr="00991497">
              <w:rPr>
                <w:rFonts w:cs="Arial"/>
                <w:color w:val="000000"/>
              </w:rPr>
              <w:t>98</w:t>
            </w:r>
          </w:p>
          <w:p w14:paraId="4DD095AC" w14:textId="77777777" w:rsidR="0089704B" w:rsidRPr="004777DD" w:rsidRDefault="00072CBD" w:rsidP="00500BC7">
            <w:pPr>
              <w:rPr>
                <w:rFonts w:cs="Arial"/>
                <w:b/>
              </w:rPr>
            </w:pPr>
            <w:hyperlink r:id="rId11" w:history="1">
              <w:r w:rsidR="0089704B" w:rsidRPr="004777DD">
                <w:rPr>
                  <w:rStyle w:val="Hyperlink"/>
                  <w:rFonts w:cs="Arial"/>
                </w:rPr>
                <w:t>beatrixvanhijum@nierstichting.nl</w:t>
              </w:r>
            </w:hyperlink>
          </w:p>
        </w:tc>
        <w:tc>
          <w:tcPr>
            <w:tcW w:w="4598" w:type="dxa"/>
            <w:shd w:val="clear" w:color="auto" w:fill="auto"/>
          </w:tcPr>
          <w:p w14:paraId="327107FA" w14:textId="77777777" w:rsidR="0089704B" w:rsidRDefault="0089704B" w:rsidP="00500BC7">
            <w:pPr>
              <w:rPr>
                <w:rFonts w:cs="Arial"/>
              </w:rPr>
            </w:pPr>
            <w:r w:rsidRPr="004777DD">
              <w:rPr>
                <w:rFonts w:cs="Arial"/>
              </w:rPr>
              <w:t>Nierpatiënten Vereniging Noord Nederland</w:t>
            </w:r>
          </w:p>
          <w:p w14:paraId="560ACAEA" w14:textId="242F1565" w:rsidR="00991497" w:rsidRPr="004777DD" w:rsidRDefault="00991497" w:rsidP="00500BC7">
            <w:pPr>
              <w:rPr>
                <w:rFonts w:cs="Arial"/>
              </w:rPr>
            </w:pPr>
            <w:r>
              <w:rPr>
                <w:rFonts w:cs="Arial"/>
              </w:rPr>
              <w:t>(samen met Arie Dik)</w:t>
            </w:r>
          </w:p>
        </w:tc>
        <w:tc>
          <w:tcPr>
            <w:tcW w:w="1843" w:type="dxa"/>
            <w:shd w:val="clear" w:color="auto" w:fill="auto"/>
          </w:tcPr>
          <w:p w14:paraId="77174E44" w14:textId="77777777" w:rsidR="0089704B" w:rsidRPr="004777DD" w:rsidRDefault="0089704B" w:rsidP="00500BC7">
            <w:pPr>
              <w:rPr>
                <w:rFonts w:cs="Arial"/>
                <w:color w:val="000000"/>
              </w:rPr>
            </w:pPr>
            <w:r w:rsidRPr="004777DD">
              <w:rPr>
                <w:rFonts w:cs="Arial"/>
              </w:rPr>
              <w:t>Groningen</w:t>
            </w:r>
          </w:p>
        </w:tc>
      </w:tr>
      <w:tr w:rsidR="0089704B" w:rsidRPr="004777DD" w14:paraId="3D71F3BE" w14:textId="77777777" w:rsidTr="00881A55">
        <w:trPr>
          <w:trHeight w:val="20"/>
        </w:trPr>
        <w:tc>
          <w:tcPr>
            <w:tcW w:w="3794" w:type="dxa"/>
            <w:vMerge/>
            <w:shd w:val="clear" w:color="auto" w:fill="auto"/>
          </w:tcPr>
          <w:p w14:paraId="4CFCF440" w14:textId="77777777" w:rsidR="0089704B" w:rsidRPr="004777DD" w:rsidRDefault="0089704B" w:rsidP="00500BC7">
            <w:pPr>
              <w:rPr>
                <w:rFonts w:cs="Arial"/>
                <w:b/>
              </w:rPr>
            </w:pPr>
          </w:p>
        </w:tc>
        <w:tc>
          <w:tcPr>
            <w:tcW w:w="4361" w:type="dxa"/>
            <w:vMerge/>
            <w:shd w:val="clear" w:color="auto" w:fill="auto"/>
            <w:vAlign w:val="center"/>
          </w:tcPr>
          <w:p w14:paraId="1F331790" w14:textId="77777777" w:rsidR="0089704B" w:rsidRPr="004777DD" w:rsidRDefault="0089704B" w:rsidP="00500BC7">
            <w:pPr>
              <w:rPr>
                <w:rFonts w:cs="Arial"/>
                <w:b/>
              </w:rPr>
            </w:pPr>
          </w:p>
        </w:tc>
        <w:tc>
          <w:tcPr>
            <w:tcW w:w="4598" w:type="dxa"/>
            <w:shd w:val="clear" w:color="auto" w:fill="auto"/>
          </w:tcPr>
          <w:p w14:paraId="061BC0C3" w14:textId="458025BA" w:rsidR="0089704B" w:rsidRPr="004777DD" w:rsidRDefault="0089704B" w:rsidP="00500BC7">
            <w:pPr>
              <w:rPr>
                <w:rFonts w:cs="Arial"/>
              </w:rPr>
            </w:pPr>
            <w:r w:rsidRPr="004777DD">
              <w:rPr>
                <w:rFonts w:cs="Arial"/>
              </w:rPr>
              <w:t>Nierpatiëntenvereniging Friesland</w:t>
            </w:r>
          </w:p>
        </w:tc>
        <w:tc>
          <w:tcPr>
            <w:tcW w:w="1843" w:type="dxa"/>
            <w:shd w:val="clear" w:color="auto" w:fill="auto"/>
          </w:tcPr>
          <w:p w14:paraId="71BEBD52" w14:textId="77777777" w:rsidR="0089704B" w:rsidRPr="004777DD" w:rsidRDefault="0089704B" w:rsidP="00500BC7">
            <w:pPr>
              <w:rPr>
                <w:rFonts w:cs="Arial"/>
                <w:color w:val="000000"/>
              </w:rPr>
            </w:pPr>
            <w:r w:rsidRPr="004777DD">
              <w:rPr>
                <w:rFonts w:cs="Arial"/>
              </w:rPr>
              <w:t>Leeuwarden</w:t>
            </w:r>
          </w:p>
        </w:tc>
      </w:tr>
      <w:tr w:rsidR="0089704B" w:rsidRPr="004777DD" w14:paraId="6F8FE695" w14:textId="77777777" w:rsidTr="00881A55">
        <w:trPr>
          <w:trHeight w:val="20"/>
        </w:trPr>
        <w:tc>
          <w:tcPr>
            <w:tcW w:w="3794" w:type="dxa"/>
            <w:vMerge/>
            <w:shd w:val="clear" w:color="auto" w:fill="auto"/>
          </w:tcPr>
          <w:p w14:paraId="57A08ABA" w14:textId="77777777" w:rsidR="0089704B" w:rsidRPr="004777DD" w:rsidRDefault="0089704B" w:rsidP="00500BC7">
            <w:pPr>
              <w:rPr>
                <w:rFonts w:cs="Arial"/>
                <w:b/>
              </w:rPr>
            </w:pPr>
          </w:p>
        </w:tc>
        <w:tc>
          <w:tcPr>
            <w:tcW w:w="4361" w:type="dxa"/>
            <w:vMerge/>
            <w:shd w:val="clear" w:color="auto" w:fill="auto"/>
            <w:vAlign w:val="center"/>
          </w:tcPr>
          <w:p w14:paraId="44F6DF15" w14:textId="77777777" w:rsidR="0089704B" w:rsidRPr="004777DD" w:rsidRDefault="0089704B" w:rsidP="00500BC7">
            <w:pPr>
              <w:rPr>
                <w:rFonts w:cs="Arial"/>
                <w:b/>
              </w:rPr>
            </w:pPr>
          </w:p>
        </w:tc>
        <w:tc>
          <w:tcPr>
            <w:tcW w:w="4598" w:type="dxa"/>
            <w:shd w:val="clear" w:color="auto" w:fill="auto"/>
          </w:tcPr>
          <w:p w14:paraId="4DD8F67B" w14:textId="77777777" w:rsidR="0089704B" w:rsidRPr="004777DD" w:rsidRDefault="0089704B" w:rsidP="00500BC7">
            <w:pPr>
              <w:rPr>
                <w:rFonts w:cs="Arial"/>
              </w:rPr>
            </w:pPr>
            <w:r w:rsidRPr="004777DD">
              <w:rPr>
                <w:rFonts w:cs="Arial"/>
              </w:rPr>
              <w:t>Vereniging van Nierpatiënten Hollands Noorden</w:t>
            </w:r>
          </w:p>
        </w:tc>
        <w:tc>
          <w:tcPr>
            <w:tcW w:w="1843" w:type="dxa"/>
            <w:shd w:val="clear" w:color="auto" w:fill="auto"/>
          </w:tcPr>
          <w:p w14:paraId="17749BF6" w14:textId="77777777" w:rsidR="0089704B" w:rsidRPr="004777DD" w:rsidRDefault="0089704B" w:rsidP="00500BC7">
            <w:pPr>
              <w:rPr>
                <w:rFonts w:cs="Arial"/>
                <w:color w:val="000000"/>
              </w:rPr>
            </w:pPr>
            <w:r w:rsidRPr="004777DD">
              <w:rPr>
                <w:rFonts w:cs="Arial"/>
              </w:rPr>
              <w:t>Alkmaar</w:t>
            </w:r>
          </w:p>
        </w:tc>
      </w:tr>
      <w:tr w:rsidR="0089704B" w:rsidRPr="004777DD" w14:paraId="54F4D492" w14:textId="77777777" w:rsidTr="00881A55">
        <w:trPr>
          <w:trHeight w:val="20"/>
        </w:trPr>
        <w:tc>
          <w:tcPr>
            <w:tcW w:w="3794" w:type="dxa"/>
            <w:vMerge/>
            <w:shd w:val="clear" w:color="auto" w:fill="auto"/>
          </w:tcPr>
          <w:p w14:paraId="7E8DE77F" w14:textId="77777777" w:rsidR="0089704B" w:rsidRPr="004777DD" w:rsidRDefault="0089704B" w:rsidP="00500BC7">
            <w:pPr>
              <w:rPr>
                <w:rFonts w:cs="Arial"/>
                <w:b/>
              </w:rPr>
            </w:pPr>
          </w:p>
        </w:tc>
        <w:tc>
          <w:tcPr>
            <w:tcW w:w="4361" w:type="dxa"/>
            <w:vMerge w:val="restart"/>
            <w:shd w:val="clear" w:color="auto" w:fill="auto"/>
            <w:vAlign w:val="center"/>
          </w:tcPr>
          <w:p w14:paraId="24F6FFA1" w14:textId="77777777" w:rsidR="0089704B" w:rsidRPr="004777DD" w:rsidRDefault="006E2B8E" w:rsidP="00500BC7">
            <w:pPr>
              <w:rPr>
                <w:rFonts w:cs="Arial"/>
                <w:color w:val="000000"/>
                <w:lang w:val="it-IT"/>
              </w:rPr>
            </w:pPr>
            <w:r w:rsidRPr="004777DD">
              <w:rPr>
                <w:rFonts w:cs="Arial"/>
                <w:color w:val="000000"/>
                <w:lang w:val="it-IT"/>
              </w:rPr>
              <w:t>Yvonne Dijkstra</w:t>
            </w:r>
          </w:p>
          <w:p w14:paraId="32B98D25" w14:textId="03AEFCF6" w:rsidR="0089704B" w:rsidRPr="004777DD" w:rsidRDefault="0089704B" w:rsidP="00500BC7">
            <w:pPr>
              <w:rPr>
                <w:rFonts w:cs="Arial"/>
                <w:color w:val="000000"/>
                <w:lang w:val="it-IT"/>
              </w:rPr>
            </w:pPr>
            <w:r w:rsidRPr="004777DD">
              <w:rPr>
                <w:rFonts w:cs="Arial"/>
                <w:color w:val="000000"/>
                <w:lang w:val="it-IT"/>
              </w:rPr>
              <w:t>035-69780</w:t>
            </w:r>
            <w:r w:rsidR="000B4D4C" w:rsidRPr="004777DD">
              <w:rPr>
                <w:rFonts w:cs="Arial"/>
                <w:color w:val="000000"/>
                <w:lang w:val="it-IT"/>
              </w:rPr>
              <w:t>79</w:t>
            </w:r>
            <w:r w:rsidRPr="004777DD">
              <w:rPr>
                <w:rFonts w:cs="Arial"/>
                <w:color w:val="000000"/>
                <w:lang w:val="it-IT"/>
              </w:rPr>
              <w:t xml:space="preserve"> / </w:t>
            </w:r>
            <w:r w:rsidR="00B96DB7" w:rsidRPr="00B96DB7">
              <w:rPr>
                <w:rFonts w:cs="Arial"/>
                <w:color w:val="000000"/>
                <w:lang w:val="it-IT"/>
              </w:rPr>
              <w:t>06-21</w:t>
            </w:r>
            <w:r w:rsidR="00B96DB7">
              <w:rPr>
                <w:rFonts w:cs="Arial"/>
                <w:color w:val="000000"/>
                <w:lang w:val="it-IT"/>
              </w:rPr>
              <w:t xml:space="preserve"> </w:t>
            </w:r>
            <w:r w:rsidR="00B96DB7" w:rsidRPr="00B96DB7">
              <w:rPr>
                <w:rFonts w:cs="Arial"/>
                <w:color w:val="000000"/>
                <w:lang w:val="it-IT"/>
              </w:rPr>
              <w:t>19</w:t>
            </w:r>
            <w:r w:rsidR="00B96DB7">
              <w:rPr>
                <w:rFonts w:cs="Arial"/>
                <w:color w:val="000000"/>
                <w:lang w:val="it-IT"/>
              </w:rPr>
              <w:t xml:space="preserve"> </w:t>
            </w:r>
            <w:r w:rsidR="00B96DB7" w:rsidRPr="00B96DB7">
              <w:rPr>
                <w:rFonts w:cs="Arial"/>
                <w:color w:val="000000"/>
                <w:lang w:val="it-IT"/>
              </w:rPr>
              <w:t>80</w:t>
            </w:r>
            <w:r w:rsidR="00B96DB7">
              <w:rPr>
                <w:rFonts w:cs="Arial"/>
                <w:color w:val="000000"/>
                <w:lang w:val="it-IT"/>
              </w:rPr>
              <w:t xml:space="preserve"> </w:t>
            </w:r>
            <w:r w:rsidR="00B96DB7" w:rsidRPr="00B96DB7">
              <w:rPr>
                <w:rFonts w:cs="Arial"/>
                <w:color w:val="000000"/>
                <w:lang w:val="it-IT"/>
              </w:rPr>
              <w:t>96</w:t>
            </w:r>
          </w:p>
          <w:p w14:paraId="13688D20" w14:textId="77777777" w:rsidR="0089704B" w:rsidRPr="004777DD" w:rsidRDefault="00072CBD" w:rsidP="00500BC7">
            <w:pPr>
              <w:rPr>
                <w:rFonts w:cs="Arial"/>
                <w:b/>
                <w:lang w:val="it-IT"/>
              </w:rPr>
            </w:pPr>
            <w:hyperlink r:id="rId12" w:history="1">
              <w:r w:rsidR="006E2B8E" w:rsidRPr="004777DD">
                <w:rPr>
                  <w:rStyle w:val="Hyperlink"/>
                  <w:lang w:val="it-IT"/>
                </w:rPr>
                <w:t>yvonnedijkstra</w:t>
              </w:r>
              <w:r w:rsidR="006E2B8E" w:rsidRPr="004777DD">
                <w:rPr>
                  <w:rStyle w:val="Hyperlink"/>
                  <w:rFonts w:cs="Arial"/>
                  <w:lang w:val="it-IT"/>
                </w:rPr>
                <w:t>@nierstichting.nl</w:t>
              </w:r>
            </w:hyperlink>
            <w:r w:rsidR="006E2B8E" w:rsidRPr="004777DD">
              <w:rPr>
                <w:rStyle w:val="Hyperlink"/>
                <w:rFonts w:cs="Arial"/>
                <w:lang w:val="it-IT"/>
              </w:rPr>
              <w:t xml:space="preserve"> </w:t>
            </w:r>
          </w:p>
        </w:tc>
        <w:tc>
          <w:tcPr>
            <w:tcW w:w="4598" w:type="dxa"/>
            <w:shd w:val="clear" w:color="auto" w:fill="auto"/>
          </w:tcPr>
          <w:p w14:paraId="2CFABF72" w14:textId="77777777" w:rsidR="0089704B" w:rsidRPr="004777DD" w:rsidRDefault="0089704B" w:rsidP="00500BC7">
            <w:pPr>
              <w:rPr>
                <w:rFonts w:cs="Arial"/>
              </w:rPr>
            </w:pPr>
            <w:r w:rsidRPr="004777DD">
              <w:rPr>
                <w:rFonts w:cs="Arial"/>
              </w:rPr>
              <w:t>Digna</w:t>
            </w:r>
          </w:p>
        </w:tc>
        <w:tc>
          <w:tcPr>
            <w:tcW w:w="1843" w:type="dxa"/>
            <w:shd w:val="clear" w:color="auto" w:fill="auto"/>
          </w:tcPr>
          <w:p w14:paraId="2A8F4272" w14:textId="77777777" w:rsidR="0089704B" w:rsidRPr="004777DD" w:rsidRDefault="0089704B" w:rsidP="00500BC7">
            <w:pPr>
              <w:rPr>
                <w:rFonts w:cs="Arial"/>
                <w:color w:val="000000"/>
              </w:rPr>
            </w:pPr>
            <w:r w:rsidRPr="004777DD">
              <w:rPr>
                <w:rFonts w:cs="Arial"/>
              </w:rPr>
              <w:t>Breda</w:t>
            </w:r>
          </w:p>
        </w:tc>
      </w:tr>
      <w:tr w:rsidR="0089704B" w:rsidRPr="004777DD" w14:paraId="5C518000" w14:textId="77777777" w:rsidTr="00881A55">
        <w:trPr>
          <w:trHeight w:val="20"/>
        </w:trPr>
        <w:tc>
          <w:tcPr>
            <w:tcW w:w="3794" w:type="dxa"/>
            <w:vMerge/>
            <w:shd w:val="clear" w:color="auto" w:fill="auto"/>
          </w:tcPr>
          <w:p w14:paraId="4F8BD7FA" w14:textId="77777777" w:rsidR="0089704B" w:rsidRPr="004777DD" w:rsidRDefault="0089704B" w:rsidP="00500BC7">
            <w:pPr>
              <w:rPr>
                <w:rFonts w:cs="Arial"/>
                <w:b/>
              </w:rPr>
            </w:pPr>
          </w:p>
        </w:tc>
        <w:tc>
          <w:tcPr>
            <w:tcW w:w="4361" w:type="dxa"/>
            <w:vMerge/>
            <w:shd w:val="clear" w:color="auto" w:fill="auto"/>
            <w:vAlign w:val="center"/>
          </w:tcPr>
          <w:p w14:paraId="42E98416" w14:textId="77777777" w:rsidR="0089704B" w:rsidRPr="004777DD" w:rsidRDefault="0089704B" w:rsidP="00500BC7">
            <w:pPr>
              <w:rPr>
                <w:rFonts w:cs="Arial"/>
                <w:b/>
              </w:rPr>
            </w:pPr>
          </w:p>
        </w:tc>
        <w:tc>
          <w:tcPr>
            <w:tcW w:w="4598" w:type="dxa"/>
            <w:shd w:val="clear" w:color="auto" w:fill="auto"/>
          </w:tcPr>
          <w:p w14:paraId="137D19E9" w14:textId="77777777" w:rsidR="0089704B" w:rsidRPr="004777DD" w:rsidRDefault="0089704B" w:rsidP="00500BC7">
            <w:pPr>
              <w:rPr>
                <w:rFonts w:cs="Arial"/>
              </w:rPr>
            </w:pPr>
            <w:r w:rsidRPr="004777DD">
              <w:rPr>
                <w:rFonts w:cs="Arial"/>
              </w:rPr>
              <w:t>Nierpatiënten Vereniging Tilburg</w:t>
            </w:r>
          </w:p>
        </w:tc>
        <w:tc>
          <w:tcPr>
            <w:tcW w:w="1843" w:type="dxa"/>
            <w:shd w:val="clear" w:color="auto" w:fill="auto"/>
          </w:tcPr>
          <w:p w14:paraId="4157B1EC" w14:textId="77777777" w:rsidR="0089704B" w:rsidRPr="004777DD" w:rsidRDefault="0089704B" w:rsidP="00500BC7">
            <w:pPr>
              <w:rPr>
                <w:rFonts w:cs="Arial"/>
                <w:color w:val="000000"/>
              </w:rPr>
            </w:pPr>
            <w:r w:rsidRPr="004777DD">
              <w:rPr>
                <w:rFonts w:cs="Arial"/>
                <w:color w:val="000000"/>
              </w:rPr>
              <w:t>Tilburg</w:t>
            </w:r>
          </w:p>
        </w:tc>
      </w:tr>
      <w:tr w:rsidR="0089704B" w:rsidRPr="004777DD" w14:paraId="60BBCACE" w14:textId="77777777" w:rsidTr="00881A55">
        <w:trPr>
          <w:trHeight w:val="20"/>
        </w:trPr>
        <w:tc>
          <w:tcPr>
            <w:tcW w:w="3794" w:type="dxa"/>
            <w:vMerge/>
            <w:shd w:val="clear" w:color="auto" w:fill="auto"/>
          </w:tcPr>
          <w:p w14:paraId="3DA874F7" w14:textId="77777777" w:rsidR="0089704B" w:rsidRPr="004777DD" w:rsidRDefault="0089704B" w:rsidP="00500BC7">
            <w:pPr>
              <w:rPr>
                <w:rFonts w:cs="Arial"/>
                <w:b/>
              </w:rPr>
            </w:pPr>
          </w:p>
        </w:tc>
        <w:tc>
          <w:tcPr>
            <w:tcW w:w="4361" w:type="dxa"/>
            <w:vMerge/>
            <w:shd w:val="clear" w:color="auto" w:fill="auto"/>
            <w:vAlign w:val="center"/>
          </w:tcPr>
          <w:p w14:paraId="029BEFF7" w14:textId="77777777" w:rsidR="0089704B" w:rsidRPr="004777DD" w:rsidRDefault="0089704B" w:rsidP="00500BC7">
            <w:pPr>
              <w:rPr>
                <w:rFonts w:cs="Arial"/>
                <w:b/>
              </w:rPr>
            </w:pPr>
          </w:p>
        </w:tc>
        <w:tc>
          <w:tcPr>
            <w:tcW w:w="4598" w:type="dxa"/>
            <w:shd w:val="clear" w:color="auto" w:fill="auto"/>
          </w:tcPr>
          <w:p w14:paraId="33518E1B" w14:textId="77777777" w:rsidR="0089704B" w:rsidRPr="004777DD" w:rsidRDefault="00772A7D" w:rsidP="00500BC7">
            <w:pPr>
              <w:rPr>
                <w:rFonts w:cs="Arial"/>
              </w:rPr>
            </w:pPr>
            <w:r w:rsidRPr="004777DD">
              <w:rPr>
                <w:rFonts w:cs="Arial"/>
              </w:rPr>
              <w:t xml:space="preserve"> Nierpatiënten Vereniging </w:t>
            </w:r>
            <w:r w:rsidRPr="004777DD">
              <w:rPr>
                <w:rFonts w:cs="Arial"/>
                <w:color w:val="222222"/>
              </w:rPr>
              <w:t xml:space="preserve"> Máxima</w:t>
            </w:r>
          </w:p>
        </w:tc>
        <w:tc>
          <w:tcPr>
            <w:tcW w:w="1843" w:type="dxa"/>
            <w:shd w:val="clear" w:color="auto" w:fill="auto"/>
          </w:tcPr>
          <w:p w14:paraId="5AC55E34" w14:textId="77777777" w:rsidR="0089704B" w:rsidRPr="004777DD" w:rsidRDefault="0089704B" w:rsidP="00500BC7">
            <w:pPr>
              <w:rPr>
                <w:rFonts w:cs="Arial"/>
                <w:color w:val="000000"/>
              </w:rPr>
            </w:pPr>
            <w:r w:rsidRPr="004777DD">
              <w:rPr>
                <w:rFonts w:cs="Arial"/>
                <w:color w:val="000000"/>
              </w:rPr>
              <w:t>Veldhoven</w:t>
            </w:r>
          </w:p>
        </w:tc>
      </w:tr>
      <w:tr w:rsidR="0089704B" w:rsidRPr="004777DD" w14:paraId="62983B08" w14:textId="77777777" w:rsidTr="00881A55">
        <w:trPr>
          <w:trHeight w:val="20"/>
        </w:trPr>
        <w:tc>
          <w:tcPr>
            <w:tcW w:w="3794" w:type="dxa"/>
            <w:vMerge/>
            <w:shd w:val="clear" w:color="auto" w:fill="auto"/>
          </w:tcPr>
          <w:p w14:paraId="1F60197A" w14:textId="77777777" w:rsidR="0089704B" w:rsidRPr="004777DD" w:rsidRDefault="0089704B" w:rsidP="00500BC7">
            <w:pPr>
              <w:rPr>
                <w:rFonts w:cs="Arial"/>
                <w:b/>
              </w:rPr>
            </w:pPr>
          </w:p>
        </w:tc>
        <w:tc>
          <w:tcPr>
            <w:tcW w:w="4361" w:type="dxa"/>
            <w:vMerge/>
            <w:shd w:val="clear" w:color="auto" w:fill="auto"/>
            <w:vAlign w:val="center"/>
          </w:tcPr>
          <w:p w14:paraId="44BE3297" w14:textId="77777777" w:rsidR="0089704B" w:rsidRPr="004777DD" w:rsidRDefault="0089704B" w:rsidP="00500BC7">
            <w:pPr>
              <w:rPr>
                <w:rFonts w:cs="Arial"/>
                <w:b/>
              </w:rPr>
            </w:pPr>
          </w:p>
        </w:tc>
        <w:tc>
          <w:tcPr>
            <w:tcW w:w="4598" w:type="dxa"/>
            <w:shd w:val="clear" w:color="auto" w:fill="auto"/>
          </w:tcPr>
          <w:p w14:paraId="4FA79974" w14:textId="603432F3" w:rsidR="0089704B" w:rsidRPr="004777DD" w:rsidRDefault="0089704B" w:rsidP="00500BC7">
            <w:pPr>
              <w:rPr>
                <w:rFonts w:cs="Arial"/>
              </w:rPr>
            </w:pPr>
            <w:r w:rsidRPr="004777DD">
              <w:rPr>
                <w:rFonts w:cs="Arial"/>
              </w:rPr>
              <w:t xml:space="preserve">Nierpatiëntenvereniging </w:t>
            </w:r>
            <w:proofErr w:type="spellStart"/>
            <w:r w:rsidR="007354CD" w:rsidRPr="004777DD">
              <w:rPr>
                <w:rFonts w:cs="Arial"/>
              </w:rPr>
              <w:t>Nefro</w:t>
            </w:r>
            <w:r w:rsidR="00772A7D" w:rsidRPr="004777DD">
              <w:rPr>
                <w:rFonts w:cs="Arial"/>
              </w:rPr>
              <w:t>N</w:t>
            </w:r>
            <w:proofErr w:type="spellEnd"/>
          </w:p>
        </w:tc>
        <w:tc>
          <w:tcPr>
            <w:tcW w:w="1843" w:type="dxa"/>
            <w:shd w:val="clear" w:color="auto" w:fill="auto"/>
          </w:tcPr>
          <w:p w14:paraId="6BB6E5BC" w14:textId="77777777" w:rsidR="0089704B" w:rsidRPr="004777DD" w:rsidRDefault="0089704B" w:rsidP="00500BC7">
            <w:pPr>
              <w:rPr>
                <w:rFonts w:cs="Arial"/>
                <w:color w:val="000000"/>
              </w:rPr>
            </w:pPr>
            <w:r w:rsidRPr="004777DD">
              <w:rPr>
                <w:rFonts w:cs="Arial"/>
              </w:rPr>
              <w:t>Eindhoven</w:t>
            </w:r>
          </w:p>
        </w:tc>
      </w:tr>
      <w:tr w:rsidR="0089704B" w:rsidRPr="004777DD" w14:paraId="04F522EA" w14:textId="77777777" w:rsidTr="00881A55">
        <w:trPr>
          <w:trHeight w:val="20"/>
        </w:trPr>
        <w:tc>
          <w:tcPr>
            <w:tcW w:w="3794" w:type="dxa"/>
            <w:vMerge/>
            <w:shd w:val="clear" w:color="auto" w:fill="auto"/>
          </w:tcPr>
          <w:p w14:paraId="051D84BE" w14:textId="77777777" w:rsidR="0089704B" w:rsidRPr="004777DD" w:rsidRDefault="0089704B" w:rsidP="00500BC7">
            <w:pPr>
              <w:rPr>
                <w:rFonts w:cs="Arial"/>
                <w:b/>
              </w:rPr>
            </w:pPr>
          </w:p>
        </w:tc>
        <w:tc>
          <w:tcPr>
            <w:tcW w:w="4361" w:type="dxa"/>
            <w:vMerge/>
            <w:shd w:val="clear" w:color="auto" w:fill="auto"/>
            <w:vAlign w:val="center"/>
          </w:tcPr>
          <w:p w14:paraId="587A108A" w14:textId="77777777" w:rsidR="0089704B" w:rsidRPr="004777DD" w:rsidRDefault="0089704B" w:rsidP="00500BC7">
            <w:pPr>
              <w:rPr>
                <w:rFonts w:cs="Arial"/>
                <w:b/>
              </w:rPr>
            </w:pPr>
          </w:p>
        </w:tc>
        <w:tc>
          <w:tcPr>
            <w:tcW w:w="4598" w:type="dxa"/>
            <w:shd w:val="clear" w:color="auto" w:fill="auto"/>
          </w:tcPr>
          <w:p w14:paraId="5DD95BB7" w14:textId="77777777" w:rsidR="0089704B" w:rsidRPr="004777DD" w:rsidRDefault="0089704B" w:rsidP="00500BC7">
            <w:pPr>
              <w:rPr>
                <w:rFonts w:cs="Arial"/>
                <w:color w:val="000000"/>
              </w:rPr>
            </w:pPr>
            <w:r w:rsidRPr="004777DD">
              <w:rPr>
                <w:rFonts w:cs="Arial"/>
                <w:color w:val="000000"/>
              </w:rPr>
              <w:t>Nierpatiëntenvereniging 's-Hertogenbosch e.o.</w:t>
            </w:r>
          </w:p>
        </w:tc>
        <w:tc>
          <w:tcPr>
            <w:tcW w:w="1843" w:type="dxa"/>
            <w:shd w:val="clear" w:color="auto" w:fill="auto"/>
          </w:tcPr>
          <w:p w14:paraId="76A076A9" w14:textId="77777777" w:rsidR="0089704B" w:rsidRPr="004777DD" w:rsidRDefault="0089704B" w:rsidP="00500BC7">
            <w:pPr>
              <w:rPr>
                <w:rFonts w:cs="Arial"/>
                <w:color w:val="000000"/>
              </w:rPr>
            </w:pPr>
            <w:r w:rsidRPr="004777DD">
              <w:rPr>
                <w:rFonts w:cs="Arial"/>
                <w:color w:val="000000"/>
              </w:rPr>
              <w:t>Den Bosch</w:t>
            </w:r>
          </w:p>
        </w:tc>
      </w:tr>
      <w:tr w:rsidR="0089704B" w:rsidRPr="004777DD" w14:paraId="3CEFD12F" w14:textId="77777777" w:rsidTr="00881A55">
        <w:trPr>
          <w:trHeight w:val="20"/>
        </w:trPr>
        <w:tc>
          <w:tcPr>
            <w:tcW w:w="3794" w:type="dxa"/>
            <w:vMerge/>
            <w:shd w:val="clear" w:color="auto" w:fill="auto"/>
          </w:tcPr>
          <w:p w14:paraId="4B4925AD" w14:textId="77777777" w:rsidR="0089704B" w:rsidRPr="004777DD" w:rsidRDefault="0089704B" w:rsidP="00500BC7">
            <w:pPr>
              <w:rPr>
                <w:rFonts w:cs="Arial"/>
                <w:b/>
              </w:rPr>
            </w:pPr>
          </w:p>
        </w:tc>
        <w:tc>
          <w:tcPr>
            <w:tcW w:w="4361" w:type="dxa"/>
            <w:vMerge w:val="restart"/>
            <w:shd w:val="clear" w:color="auto" w:fill="auto"/>
            <w:vAlign w:val="center"/>
          </w:tcPr>
          <w:p w14:paraId="5037404E" w14:textId="77777777" w:rsidR="0089704B" w:rsidRPr="004777DD" w:rsidRDefault="0089704B" w:rsidP="00500BC7">
            <w:pPr>
              <w:rPr>
                <w:rFonts w:cs="Arial"/>
                <w:color w:val="000000"/>
                <w:lang w:val="fr-FR"/>
              </w:rPr>
            </w:pPr>
            <w:r w:rsidRPr="004777DD">
              <w:rPr>
                <w:rFonts w:cs="Arial"/>
                <w:color w:val="000000"/>
                <w:lang w:val="fr-FR"/>
              </w:rPr>
              <w:t>Jean-Pierre Goessens</w:t>
            </w:r>
          </w:p>
          <w:p w14:paraId="72AABDBC" w14:textId="168E310C" w:rsidR="0089704B" w:rsidRPr="004777DD" w:rsidRDefault="0089704B" w:rsidP="00500BC7">
            <w:pPr>
              <w:rPr>
                <w:rFonts w:cs="Arial"/>
                <w:color w:val="000000"/>
                <w:lang w:val="fr-FR"/>
              </w:rPr>
            </w:pPr>
            <w:r w:rsidRPr="004777DD">
              <w:rPr>
                <w:rFonts w:cs="Arial"/>
                <w:color w:val="000000"/>
                <w:lang w:val="fr-FR"/>
              </w:rPr>
              <w:t>035-6978044 / 06</w:t>
            </w:r>
            <w:r w:rsidRPr="004777DD">
              <w:rPr>
                <w:rFonts w:ascii="Cambria Math" w:hAnsi="Cambria Math" w:cs="Cambria Math"/>
                <w:color w:val="000000"/>
                <w:lang w:val="fr-FR"/>
              </w:rPr>
              <w:t>‐</w:t>
            </w:r>
            <w:r w:rsidRPr="004777DD">
              <w:rPr>
                <w:rFonts w:cs="Arial"/>
                <w:color w:val="000000"/>
                <w:lang w:val="fr-FR"/>
              </w:rPr>
              <w:t>31</w:t>
            </w:r>
            <w:r w:rsidR="00991497">
              <w:rPr>
                <w:rFonts w:cs="Arial"/>
                <w:color w:val="000000"/>
                <w:lang w:val="fr-FR"/>
              </w:rPr>
              <w:t xml:space="preserve"> </w:t>
            </w:r>
            <w:r w:rsidRPr="004777DD">
              <w:rPr>
                <w:rFonts w:cs="Arial"/>
                <w:color w:val="000000"/>
                <w:lang w:val="fr-FR"/>
              </w:rPr>
              <w:t>63</w:t>
            </w:r>
            <w:r w:rsidR="00991497">
              <w:rPr>
                <w:rFonts w:cs="Arial"/>
                <w:color w:val="000000"/>
                <w:lang w:val="fr-FR"/>
              </w:rPr>
              <w:t xml:space="preserve"> </w:t>
            </w:r>
            <w:r w:rsidRPr="004777DD">
              <w:rPr>
                <w:rFonts w:cs="Arial"/>
                <w:color w:val="000000"/>
                <w:lang w:val="fr-FR"/>
              </w:rPr>
              <w:t>93</w:t>
            </w:r>
            <w:r w:rsidR="00991497">
              <w:rPr>
                <w:rFonts w:cs="Arial"/>
                <w:color w:val="000000"/>
                <w:lang w:val="fr-FR"/>
              </w:rPr>
              <w:t xml:space="preserve"> </w:t>
            </w:r>
            <w:r w:rsidRPr="004777DD">
              <w:rPr>
                <w:rFonts w:cs="Arial"/>
                <w:color w:val="000000"/>
                <w:lang w:val="fr-FR"/>
              </w:rPr>
              <w:t>32</w:t>
            </w:r>
          </w:p>
          <w:p w14:paraId="1B3DC77D" w14:textId="77777777" w:rsidR="0089704B" w:rsidRPr="004777DD" w:rsidRDefault="00072CBD" w:rsidP="00500BC7">
            <w:pPr>
              <w:rPr>
                <w:rFonts w:cs="Arial"/>
                <w:b/>
                <w:lang w:val="fr-FR"/>
              </w:rPr>
            </w:pPr>
            <w:hyperlink r:id="rId13" w:history="1">
              <w:r w:rsidR="0089704B" w:rsidRPr="004777DD">
                <w:rPr>
                  <w:rStyle w:val="Hyperlink"/>
                  <w:rFonts w:cs="Arial"/>
                  <w:lang w:val="fr-FR"/>
                </w:rPr>
                <w:t>jeanpierregoessens@nierstichting.nl</w:t>
              </w:r>
            </w:hyperlink>
          </w:p>
        </w:tc>
        <w:tc>
          <w:tcPr>
            <w:tcW w:w="4598" w:type="dxa"/>
            <w:shd w:val="clear" w:color="auto" w:fill="auto"/>
          </w:tcPr>
          <w:p w14:paraId="2C1AD95B" w14:textId="77777777" w:rsidR="0089704B" w:rsidRPr="004777DD" w:rsidRDefault="0089704B" w:rsidP="00500BC7">
            <w:pPr>
              <w:rPr>
                <w:rFonts w:cs="Arial"/>
                <w:color w:val="000000"/>
              </w:rPr>
            </w:pPr>
            <w:r w:rsidRPr="004777DD">
              <w:rPr>
                <w:rFonts w:cs="Arial"/>
                <w:color w:val="000000"/>
              </w:rPr>
              <w:t>Nierpatiënten Vereniging Maastricht</w:t>
            </w:r>
          </w:p>
        </w:tc>
        <w:tc>
          <w:tcPr>
            <w:tcW w:w="1843" w:type="dxa"/>
            <w:shd w:val="clear" w:color="auto" w:fill="auto"/>
          </w:tcPr>
          <w:p w14:paraId="1D1154D3" w14:textId="77777777" w:rsidR="0089704B" w:rsidRPr="004777DD" w:rsidRDefault="0089704B" w:rsidP="00500BC7">
            <w:pPr>
              <w:rPr>
                <w:rFonts w:cs="Arial"/>
                <w:color w:val="000000"/>
              </w:rPr>
            </w:pPr>
            <w:r w:rsidRPr="004777DD">
              <w:rPr>
                <w:rFonts w:cs="Arial"/>
                <w:color w:val="000000"/>
              </w:rPr>
              <w:t>Maastricht</w:t>
            </w:r>
          </w:p>
        </w:tc>
      </w:tr>
      <w:tr w:rsidR="0089704B" w:rsidRPr="004777DD" w14:paraId="29B62DBB" w14:textId="77777777" w:rsidTr="00881A55">
        <w:trPr>
          <w:trHeight w:val="20"/>
        </w:trPr>
        <w:tc>
          <w:tcPr>
            <w:tcW w:w="3794" w:type="dxa"/>
            <w:vMerge/>
            <w:shd w:val="clear" w:color="auto" w:fill="auto"/>
          </w:tcPr>
          <w:p w14:paraId="5738CA32" w14:textId="77777777" w:rsidR="0089704B" w:rsidRPr="004777DD" w:rsidRDefault="0089704B" w:rsidP="00500BC7">
            <w:pPr>
              <w:rPr>
                <w:rFonts w:cs="Arial"/>
                <w:b/>
              </w:rPr>
            </w:pPr>
          </w:p>
        </w:tc>
        <w:tc>
          <w:tcPr>
            <w:tcW w:w="4361" w:type="dxa"/>
            <w:vMerge/>
            <w:shd w:val="clear" w:color="auto" w:fill="auto"/>
            <w:vAlign w:val="center"/>
          </w:tcPr>
          <w:p w14:paraId="38B1BD00" w14:textId="77777777" w:rsidR="0089704B" w:rsidRPr="004777DD" w:rsidRDefault="0089704B" w:rsidP="00500BC7">
            <w:pPr>
              <w:rPr>
                <w:rFonts w:cs="Arial"/>
                <w:b/>
              </w:rPr>
            </w:pPr>
          </w:p>
        </w:tc>
        <w:tc>
          <w:tcPr>
            <w:tcW w:w="4598" w:type="dxa"/>
            <w:shd w:val="clear" w:color="auto" w:fill="auto"/>
          </w:tcPr>
          <w:p w14:paraId="15AC84DD" w14:textId="77777777" w:rsidR="0089704B" w:rsidRPr="004777DD" w:rsidRDefault="0089704B" w:rsidP="00500BC7">
            <w:pPr>
              <w:rPr>
                <w:rFonts w:cs="Arial"/>
              </w:rPr>
            </w:pPr>
            <w:r w:rsidRPr="004777DD">
              <w:rPr>
                <w:rFonts w:cs="Arial"/>
              </w:rPr>
              <w:t>Nierpatiëntenvereniging Roermond</w:t>
            </w:r>
          </w:p>
        </w:tc>
        <w:tc>
          <w:tcPr>
            <w:tcW w:w="1843" w:type="dxa"/>
            <w:shd w:val="clear" w:color="auto" w:fill="auto"/>
          </w:tcPr>
          <w:p w14:paraId="1671E04A" w14:textId="77777777" w:rsidR="0089704B" w:rsidRPr="004777DD" w:rsidRDefault="0089704B" w:rsidP="00500BC7">
            <w:pPr>
              <w:rPr>
                <w:rFonts w:cs="Arial"/>
                <w:color w:val="000000"/>
              </w:rPr>
            </w:pPr>
            <w:r w:rsidRPr="004777DD">
              <w:rPr>
                <w:rFonts w:cs="Arial"/>
                <w:color w:val="000000"/>
              </w:rPr>
              <w:t>Roermond</w:t>
            </w:r>
          </w:p>
        </w:tc>
      </w:tr>
      <w:tr w:rsidR="0089704B" w:rsidRPr="004777DD" w14:paraId="229E7EF8" w14:textId="77777777" w:rsidTr="00881A55">
        <w:trPr>
          <w:trHeight w:val="20"/>
        </w:trPr>
        <w:tc>
          <w:tcPr>
            <w:tcW w:w="3794" w:type="dxa"/>
            <w:vMerge/>
            <w:shd w:val="clear" w:color="auto" w:fill="auto"/>
          </w:tcPr>
          <w:p w14:paraId="4D053746" w14:textId="77777777" w:rsidR="0089704B" w:rsidRPr="004777DD" w:rsidRDefault="0089704B" w:rsidP="00500BC7">
            <w:pPr>
              <w:rPr>
                <w:rFonts w:cs="Arial"/>
                <w:b/>
              </w:rPr>
            </w:pPr>
          </w:p>
        </w:tc>
        <w:tc>
          <w:tcPr>
            <w:tcW w:w="4361" w:type="dxa"/>
            <w:vMerge/>
            <w:shd w:val="clear" w:color="auto" w:fill="auto"/>
            <w:vAlign w:val="center"/>
          </w:tcPr>
          <w:p w14:paraId="5C265830" w14:textId="77777777" w:rsidR="0089704B" w:rsidRPr="004777DD" w:rsidRDefault="0089704B" w:rsidP="00500BC7">
            <w:pPr>
              <w:rPr>
                <w:rFonts w:cs="Arial"/>
                <w:b/>
              </w:rPr>
            </w:pPr>
          </w:p>
        </w:tc>
        <w:tc>
          <w:tcPr>
            <w:tcW w:w="4598" w:type="dxa"/>
            <w:shd w:val="clear" w:color="auto" w:fill="auto"/>
          </w:tcPr>
          <w:p w14:paraId="46120885" w14:textId="77777777" w:rsidR="0089704B" w:rsidRPr="004777DD" w:rsidRDefault="0089704B" w:rsidP="00500BC7">
            <w:pPr>
              <w:rPr>
                <w:rFonts w:cs="Arial"/>
              </w:rPr>
            </w:pPr>
            <w:r w:rsidRPr="004777DD">
              <w:rPr>
                <w:rFonts w:cs="Arial"/>
              </w:rPr>
              <w:t>Nierpatiëntenvereniging Sint Maarten Venlo</w:t>
            </w:r>
          </w:p>
        </w:tc>
        <w:tc>
          <w:tcPr>
            <w:tcW w:w="1843" w:type="dxa"/>
            <w:shd w:val="clear" w:color="auto" w:fill="auto"/>
          </w:tcPr>
          <w:p w14:paraId="3CDDC36A" w14:textId="77777777" w:rsidR="0089704B" w:rsidRPr="004777DD" w:rsidRDefault="0089704B" w:rsidP="00500BC7">
            <w:pPr>
              <w:rPr>
                <w:rFonts w:cs="Arial"/>
                <w:color w:val="000000"/>
              </w:rPr>
            </w:pPr>
            <w:r w:rsidRPr="004777DD">
              <w:rPr>
                <w:rFonts w:cs="Arial"/>
                <w:color w:val="000000"/>
              </w:rPr>
              <w:t>Venlo</w:t>
            </w:r>
          </w:p>
        </w:tc>
      </w:tr>
      <w:tr w:rsidR="0089704B" w:rsidRPr="004777DD" w14:paraId="3136A3D9" w14:textId="77777777" w:rsidTr="00881A55">
        <w:trPr>
          <w:trHeight w:val="20"/>
        </w:trPr>
        <w:tc>
          <w:tcPr>
            <w:tcW w:w="3794" w:type="dxa"/>
            <w:vMerge/>
            <w:shd w:val="clear" w:color="auto" w:fill="auto"/>
          </w:tcPr>
          <w:p w14:paraId="3579B22E" w14:textId="77777777" w:rsidR="0089704B" w:rsidRPr="004777DD" w:rsidRDefault="0089704B" w:rsidP="00500BC7">
            <w:pPr>
              <w:rPr>
                <w:rFonts w:cs="Arial"/>
                <w:b/>
              </w:rPr>
            </w:pPr>
          </w:p>
        </w:tc>
        <w:tc>
          <w:tcPr>
            <w:tcW w:w="4361" w:type="dxa"/>
            <w:vMerge/>
            <w:shd w:val="clear" w:color="auto" w:fill="auto"/>
            <w:vAlign w:val="center"/>
          </w:tcPr>
          <w:p w14:paraId="18B5707F" w14:textId="77777777" w:rsidR="0089704B" w:rsidRPr="004777DD" w:rsidRDefault="0089704B" w:rsidP="00500BC7">
            <w:pPr>
              <w:rPr>
                <w:rFonts w:cs="Arial"/>
                <w:b/>
              </w:rPr>
            </w:pPr>
          </w:p>
        </w:tc>
        <w:tc>
          <w:tcPr>
            <w:tcW w:w="4598" w:type="dxa"/>
            <w:shd w:val="clear" w:color="auto" w:fill="auto"/>
          </w:tcPr>
          <w:p w14:paraId="03A96D31" w14:textId="77777777" w:rsidR="0089704B" w:rsidRPr="004777DD" w:rsidRDefault="0089704B" w:rsidP="00500BC7">
            <w:pPr>
              <w:rPr>
                <w:rFonts w:cs="Arial"/>
                <w:color w:val="000000"/>
              </w:rPr>
            </w:pPr>
            <w:r w:rsidRPr="004777DD">
              <w:rPr>
                <w:rFonts w:cs="Arial"/>
                <w:color w:val="000000"/>
              </w:rPr>
              <w:t>NPV Parkstad</w:t>
            </w:r>
          </w:p>
        </w:tc>
        <w:tc>
          <w:tcPr>
            <w:tcW w:w="1843" w:type="dxa"/>
            <w:shd w:val="clear" w:color="auto" w:fill="auto"/>
          </w:tcPr>
          <w:p w14:paraId="15CE94FE" w14:textId="77777777" w:rsidR="0089704B" w:rsidRPr="004777DD" w:rsidRDefault="0089704B" w:rsidP="00500BC7">
            <w:pPr>
              <w:rPr>
                <w:rFonts w:cs="Arial"/>
                <w:color w:val="000000"/>
              </w:rPr>
            </w:pPr>
            <w:r w:rsidRPr="004777DD">
              <w:rPr>
                <w:rFonts w:cs="Arial"/>
                <w:color w:val="000000"/>
              </w:rPr>
              <w:t>Heerlen</w:t>
            </w:r>
          </w:p>
        </w:tc>
      </w:tr>
      <w:tr w:rsidR="0089704B" w:rsidRPr="004777DD" w14:paraId="0AD4A3AC" w14:textId="77777777" w:rsidTr="00881A55">
        <w:trPr>
          <w:trHeight w:val="20"/>
        </w:trPr>
        <w:tc>
          <w:tcPr>
            <w:tcW w:w="3794" w:type="dxa"/>
            <w:vMerge/>
            <w:shd w:val="clear" w:color="auto" w:fill="auto"/>
          </w:tcPr>
          <w:p w14:paraId="183891ED" w14:textId="77777777" w:rsidR="0089704B" w:rsidRPr="004777DD" w:rsidRDefault="0089704B" w:rsidP="00500BC7">
            <w:pPr>
              <w:rPr>
                <w:rFonts w:cs="Arial"/>
                <w:b/>
              </w:rPr>
            </w:pPr>
          </w:p>
        </w:tc>
        <w:tc>
          <w:tcPr>
            <w:tcW w:w="4361" w:type="dxa"/>
            <w:vMerge/>
            <w:shd w:val="clear" w:color="auto" w:fill="auto"/>
            <w:vAlign w:val="center"/>
          </w:tcPr>
          <w:p w14:paraId="4D42FF9F" w14:textId="77777777" w:rsidR="0089704B" w:rsidRPr="004777DD" w:rsidRDefault="0089704B" w:rsidP="00500BC7">
            <w:pPr>
              <w:rPr>
                <w:rFonts w:cs="Arial"/>
                <w:b/>
              </w:rPr>
            </w:pPr>
          </w:p>
        </w:tc>
        <w:tc>
          <w:tcPr>
            <w:tcW w:w="4598" w:type="dxa"/>
            <w:shd w:val="clear" w:color="auto" w:fill="auto"/>
          </w:tcPr>
          <w:p w14:paraId="1E555E64" w14:textId="77777777" w:rsidR="0089704B" w:rsidRPr="004777DD" w:rsidRDefault="0089704B" w:rsidP="00500BC7">
            <w:pPr>
              <w:rPr>
                <w:rFonts w:cs="Arial"/>
              </w:rPr>
            </w:pPr>
            <w:r w:rsidRPr="004777DD">
              <w:rPr>
                <w:rFonts w:cs="Arial"/>
              </w:rPr>
              <w:t>Dialysevereniging Canisius Wilhelmina</w:t>
            </w:r>
          </w:p>
        </w:tc>
        <w:tc>
          <w:tcPr>
            <w:tcW w:w="1843" w:type="dxa"/>
            <w:shd w:val="clear" w:color="auto" w:fill="auto"/>
          </w:tcPr>
          <w:p w14:paraId="4C12DDD2" w14:textId="77777777" w:rsidR="0089704B" w:rsidRPr="004777DD" w:rsidRDefault="0089704B" w:rsidP="00500BC7">
            <w:pPr>
              <w:rPr>
                <w:rFonts w:cs="Arial"/>
                <w:color w:val="000000"/>
              </w:rPr>
            </w:pPr>
            <w:r w:rsidRPr="004777DD">
              <w:rPr>
                <w:rFonts w:cs="Arial"/>
              </w:rPr>
              <w:t>Nijmegen</w:t>
            </w:r>
          </w:p>
        </w:tc>
      </w:tr>
      <w:tr w:rsidR="0089704B" w:rsidRPr="004777DD" w14:paraId="151399E5" w14:textId="77777777" w:rsidTr="00881A55">
        <w:trPr>
          <w:trHeight w:val="20"/>
        </w:trPr>
        <w:tc>
          <w:tcPr>
            <w:tcW w:w="3794" w:type="dxa"/>
            <w:vMerge/>
            <w:shd w:val="clear" w:color="auto" w:fill="auto"/>
          </w:tcPr>
          <w:p w14:paraId="1A97C3EB" w14:textId="77777777" w:rsidR="0089704B" w:rsidRPr="004777DD" w:rsidRDefault="0089704B" w:rsidP="00500BC7">
            <w:pPr>
              <w:rPr>
                <w:rFonts w:cs="Arial"/>
                <w:b/>
              </w:rPr>
            </w:pPr>
          </w:p>
        </w:tc>
        <w:tc>
          <w:tcPr>
            <w:tcW w:w="4361" w:type="dxa"/>
            <w:vMerge/>
            <w:shd w:val="clear" w:color="auto" w:fill="auto"/>
            <w:vAlign w:val="center"/>
          </w:tcPr>
          <w:p w14:paraId="4B43DE52" w14:textId="77777777" w:rsidR="0089704B" w:rsidRPr="004777DD" w:rsidRDefault="0089704B" w:rsidP="00500BC7">
            <w:pPr>
              <w:rPr>
                <w:rFonts w:cs="Arial"/>
                <w:b/>
              </w:rPr>
            </w:pPr>
          </w:p>
        </w:tc>
        <w:tc>
          <w:tcPr>
            <w:tcW w:w="4598" w:type="dxa"/>
            <w:shd w:val="clear" w:color="auto" w:fill="auto"/>
          </w:tcPr>
          <w:p w14:paraId="05B4C25D" w14:textId="77777777" w:rsidR="0089704B" w:rsidRPr="004777DD" w:rsidRDefault="0089704B" w:rsidP="00500BC7">
            <w:pPr>
              <w:rPr>
                <w:rFonts w:cs="Arial"/>
              </w:rPr>
            </w:pPr>
            <w:r w:rsidRPr="004777DD">
              <w:rPr>
                <w:rFonts w:cs="Arial"/>
              </w:rPr>
              <w:t>Nierpatiënten Vereniging Radboud</w:t>
            </w:r>
          </w:p>
        </w:tc>
        <w:tc>
          <w:tcPr>
            <w:tcW w:w="1843" w:type="dxa"/>
            <w:shd w:val="clear" w:color="auto" w:fill="auto"/>
          </w:tcPr>
          <w:p w14:paraId="029123B5" w14:textId="77777777" w:rsidR="0089704B" w:rsidRPr="004777DD" w:rsidRDefault="0089704B" w:rsidP="00500BC7">
            <w:pPr>
              <w:rPr>
                <w:rFonts w:cs="Arial"/>
                <w:color w:val="000000"/>
              </w:rPr>
            </w:pPr>
            <w:r w:rsidRPr="004777DD">
              <w:rPr>
                <w:rFonts w:cs="Arial"/>
              </w:rPr>
              <w:t>Nijmegen</w:t>
            </w:r>
          </w:p>
        </w:tc>
      </w:tr>
      <w:tr w:rsidR="0089704B" w:rsidRPr="004777DD" w14:paraId="35678C58" w14:textId="77777777" w:rsidTr="00881A55">
        <w:trPr>
          <w:trHeight w:val="20"/>
        </w:trPr>
        <w:tc>
          <w:tcPr>
            <w:tcW w:w="3794" w:type="dxa"/>
            <w:vMerge/>
            <w:shd w:val="clear" w:color="auto" w:fill="auto"/>
          </w:tcPr>
          <w:p w14:paraId="2C039015" w14:textId="77777777" w:rsidR="0089704B" w:rsidRPr="004777DD" w:rsidRDefault="0089704B" w:rsidP="00500BC7">
            <w:pPr>
              <w:rPr>
                <w:rFonts w:cs="Arial"/>
                <w:b/>
              </w:rPr>
            </w:pPr>
          </w:p>
        </w:tc>
        <w:tc>
          <w:tcPr>
            <w:tcW w:w="4361" w:type="dxa"/>
            <w:vMerge w:val="restart"/>
            <w:shd w:val="clear" w:color="auto" w:fill="auto"/>
            <w:vAlign w:val="center"/>
          </w:tcPr>
          <w:p w14:paraId="1FBB2E5A" w14:textId="77777777" w:rsidR="0089704B" w:rsidRPr="004777DD" w:rsidRDefault="006E2B8E" w:rsidP="00500BC7">
            <w:pPr>
              <w:rPr>
                <w:rFonts w:cs="Arial"/>
                <w:color w:val="000000"/>
              </w:rPr>
            </w:pPr>
            <w:r w:rsidRPr="004777DD">
              <w:rPr>
                <w:rFonts w:cs="Arial"/>
                <w:color w:val="000000"/>
              </w:rPr>
              <w:t>S</w:t>
            </w:r>
            <w:r w:rsidRPr="004777DD">
              <w:rPr>
                <w:color w:val="000000"/>
              </w:rPr>
              <w:t>anne Kooter</w:t>
            </w:r>
          </w:p>
          <w:p w14:paraId="4686B66B" w14:textId="2A33316A" w:rsidR="0089704B" w:rsidRPr="004777DD" w:rsidRDefault="0089704B" w:rsidP="00500BC7">
            <w:pPr>
              <w:rPr>
                <w:rFonts w:cs="Arial"/>
                <w:b/>
              </w:rPr>
            </w:pPr>
            <w:r w:rsidRPr="004777DD">
              <w:rPr>
                <w:rFonts w:cs="Arial"/>
                <w:color w:val="000000"/>
              </w:rPr>
              <w:t xml:space="preserve">035-6978047 / </w:t>
            </w:r>
            <w:r w:rsidR="00B96DB7" w:rsidRPr="00B96DB7">
              <w:rPr>
                <w:rFonts w:cs="Arial"/>
                <w:color w:val="000000"/>
              </w:rPr>
              <w:t>06 11 28 57 95</w:t>
            </w:r>
            <w:r w:rsidR="004948C2" w:rsidRPr="004777DD">
              <w:rPr>
                <w:rFonts w:cs="Arial"/>
                <w:color w:val="000000"/>
              </w:rPr>
              <w:t xml:space="preserve">. </w:t>
            </w:r>
            <w:hyperlink r:id="rId14" w:history="1">
              <w:r w:rsidR="006E2B8E" w:rsidRPr="004777DD">
                <w:rPr>
                  <w:rStyle w:val="Hyperlink"/>
                </w:rPr>
                <w:t>sannekooter</w:t>
              </w:r>
              <w:r w:rsidR="006E2B8E" w:rsidRPr="004777DD">
                <w:rPr>
                  <w:rStyle w:val="Hyperlink"/>
                  <w:rFonts w:cs="Arial"/>
                </w:rPr>
                <w:t>@nierstichting.nl</w:t>
              </w:r>
            </w:hyperlink>
            <w:r w:rsidR="006E2B8E" w:rsidRPr="004777DD">
              <w:rPr>
                <w:rStyle w:val="Hyperlink"/>
                <w:rFonts w:cs="Arial"/>
              </w:rPr>
              <w:t xml:space="preserve"> </w:t>
            </w:r>
          </w:p>
        </w:tc>
        <w:tc>
          <w:tcPr>
            <w:tcW w:w="4598" w:type="dxa"/>
            <w:shd w:val="clear" w:color="auto" w:fill="auto"/>
          </w:tcPr>
          <w:p w14:paraId="39110F66" w14:textId="77777777" w:rsidR="0089704B" w:rsidRPr="004777DD" w:rsidRDefault="0089704B" w:rsidP="00500BC7">
            <w:pPr>
              <w:rPr>
                <w:rFonts w:cs="Arial"/>
              </w:rPr>
            </w:pPr>
            <w:r w:rsidRPr="004777DD">
              <w:rPr>
                <w:rFonts w:cs="Arial"/>
              </w:rPr>
              <w:t>Diavaria</w:t>
            </w:r>
          </w:p>
        </w:tc>
        <w:tc>
          <w:tcPr>
            <w:tcW w:w="1843" w:type="dxa"/>
            <w:shd w:val="clear" w:color="auto" w:fill="auto"/>
          </w:tcPr>
          <w:p w14:paraId="5E887E71" w14:textId="77777777" w:rsidR="0089704B" w:rsidRPr="004777DD" w:rsidRDefault="0089704B" w:rsidP="00500BC7">
            <w:pPr>
              <w:rPr>
                <w:rFonts w:cs="Arial"/>
                <w:color w:val="000000"/>
              </w:rPr>
            </w:pPr>
            <w:r w:rsidRPr="004777DD">
              <w:rPr>
                <w:rFonts w:cs="Arial"/>
              </w:rPr>
              <w:t>Leiden</w:t>
            </w:r>
          </w:p>
        </w:tc>
      </w:tr>
      <w:tr w:rsidR="0089704B" w:rsidRPr="004777DD" w14:paraId="408DCB44" w14:textId="77777777" w:rsidTr="00881A55">
        <w:trPr>
          <w:trHeight w:val="20"/>
        </w:trPr>
        <w:tc>
          <w:tcPr>
            <w:tcW w:w="3794" w:type="dxa"/>
            <w:vMerge/>
            <w:shd w:val="clear" w:color="auto" w:fill="auto"/>
          </w:tcPr>
          <w:p w14:paraId="607FD6E5" w14:textId="77777777" w:rsidR="0089704B" w:rsidRPr="004777DD" w:rsidRDefault="0089704B" w:rsidP="00500BC7">
            <w:pPr>
              <w:rPr>
                <w:rFonts w:cs="Arial"/>
                <w:b/>
              </w:rPr>
            </w:pPr>
          </w:p>
        </w:tc>
        <w:tc>
          <w:tcPr>
            <w:tcW w:w="4361" w:type="dxa"/>
            <w:vMerge/>
            <w:shd w:val="clear" w:color="auto" w:fill="auto"/>
            <w:vAlign w:val="center"/>
          </w:tcPr>
          <w:p w14:paraId="2364019C" w14:textId="77777777" w:rsidR="0089704B" w:rsidRPr="004777DD" w:rsidRDefault="0089704B" w:rsidP="00500BC7">
            <w:pPr>
              <w:rPr>
                <w:rFonts w:cs="Arial"/>
                <w:b/>
              </w:rPr>
            </w:pPr>
          </w:p>
        </w:tc>
        <w:tc>
          <w:tcPr>
            <w:tcW w:w="4598" w:type="dxa"/>
            <w:shd w:val="clear" w:color="auto" w:fill="auto"/>
          </w:tcPr>
          <w:p w14:paraId="4E9E7F29" w14:textId="77777777" w:rsidR="0089704B" w:rsidRPr="004777DD" w:rsidRDefault="0089704B" w:rsidP="00500BC7">
            <w:pPr>
              <w:rPr>
                <w:rFonts w:cs="Arial"/>
              </w:rPr>
            </w:pPr>
            <w:r w:rsidRPr="004777DD">
              <w:rPr>
                <w:rFonts w:cs="Arial"/>
              </w:rPr>
              <w:t xml:space="preserve">Kennemer Ver. </w:t>
            </w:r>
            <w:proofErr w:type="spellStart"/>
            <w:r w:rsidRPr="004777DD">
              <w:rPr>
                <w:rFonts w:cs="Arial"/>
              </w:rPr>
              <w:t>Dialyserenden</w:t>
            </w:r>
            <w:proofErr w:type="spellEnd"/>
            <w:r w:rsidRPr="004777DD">
              <w:rPr>
                <w:rFonts w:cs="Arial"/>
              </w:rPr>
              <w:t xml:space="preserve"> en Getransplanteerden</w:t>
            </w:r>
          </w:p>
        </w:tc>
        <w:tc>
          <w:tcPr>
            <w:tcW w:w="1843" w:type="dxa"/>
            <w:shd w:val="clear" w:color="auto" w:fill="auto"/>
          </w:tcPr>
          <w:p w14:paraId="3181184B" w14:textId="77777777" w:rsidR="0089704B" w:rsidRPr="004777DD" w:rsidRDefault="0089704B" w:rsidP="00500BC7">
            <w:pPr>
              <w:rPr>
                <w:rFonts w:cs="Arial"/>
                <w:color w:val="000000"/>
              </w:rPr>
            </w:pPr>
            <w:r w:rsidRPr="004777DD">
              <w:rPr>
                <w:rFonts w:cs="Arial"/>
              </w:rPr>
              <w:t>Haarlem</w:t>
            </w:r>
          </w:p>
        </w:tc>
      </w:tr>
      <w:tr w:rsidR="0089704B" w:rsidRPr="004777DD" w14:paraId="2F4D8025" w14:textId="77777777" w:rsidTr="00881A55">
        <w:trPr>
          <w:trHeight w:val="20"/>
        </w:trPr>
        <w:tc>
          <w:tcPr>
            <w:tcW w:w="3794" w:type="dxa"/>
            <w:vMerge/>
            <w:shd w:val="clear" w:color="auto" w:fill="auto"/>
          </w:tcPr>
          <w:p w14:paraId="1ABBB743" w14:textId="77777777" w:rsidR="0089704B" w:rsidRPr="004777DD" w:rsidRDefault="0089704B" w:rsidP="00500BC7">
            <w:pPr>
              <w:rPr>
                <w:rFonts w:cs="Arial"/>
                <w:b/>
              </w:rPr>
            </w:pPr>
          </w:p>
        </w:tc>
        <w:tc>
          <w:tcPr>
            <w:tcW w:w="4361" w:type="dxa"/>
            <w:vMerge/>
            <w:shd w:val="clear" w:color="auto" w:fill="auto"/>
            <w:vAlign w:val="center"/>
          </w:tcPr>
          <w:p w14:paraId="2E724ABA" w14:textId="77777777" w:rsidR="0089704B" w:rsidRPr="004777DD" w:rsidRDefault="0089704B" w:rsidP="00500BC7">
            <w:pPr>
              <w:rPr>
                <w:rFonts w:cs="Arial"/>
                <w:b/>
              </w:rPr>
            </w:pPr>
          </w:p>
        </w:tc>
        <w:tc>
          <w:tcPr>
            <w:tcW w:w="4598" w:type="dxa"/>
            <w:shd w:val="clear" w:color="auto" w:fill="auto"/>
          </w:tcPr>
          <w:p w14:paraId="71A97CB0" w14:textId="77777777" w:rsidR="0089704B" w:rsidRPr="004777DD" w:rsidRDefault="0089704B" w:rsidP="00500BC7">
            <w:pPr>
              <w:rPr>
                <w:rFonts w:cs="Arial"/>
              </w:rPr>
            </w:pPr>
            <w:r w:rsidRPr="004777DD">
              <w:rPr>
                <w:rFonts w:cs="Arial"/>
              </w:rPr>
              <w:t>Vereniging voor Nierpatiënten Regio Den Haag</w:t>
            </w:r>
          </w:p>
        </w:tc>
        <w:tc>
          <w:tcPr>
            <w:tcW w:w="1843" w:type="dxa"/>
            <w:shd w:val="clear" w:color="auto" w:fill="auto"/>
          </w:tcPr>
          <w:p w14:paraId="0E2151D8" w14:textId="77777777" w:rsidR="0089704B" w:rsidRPr="004777DD" w:rsidRDefault="0089704B" w:rsidP="00500BC7">
            <w:pPr>
              <w:rPr>
                <w:rFonts w:cs="Arial"/>
                <w:color w:val="000000"/>
              </w:rPr>
            </w:pPr>
            <w:r w:rsidRPr="004777DD">
              <w:rPr>
                <w:rFonts w:cs="Arial"/>
                <w:color w:val="000000"/>
              </w:rPr>
              <w:t>Den Haag</w:t>
            </w:r>
          </w:p>
        </w:tc>
      </w:tr>
      <w:tr w:rsidR="0089704B" w:rsidRPr="004777DD" w14:paraId="7FB97DEA" w14:textId="77777777" w:rsidTr="00881A55">
        <w:trPr>
          <w:trHeight w:val="20"/>
        </w:trPr>
        <w:tc>
          <w:tcPr>
            <w:tcW w:w="3794" w:type="dxa"/>
            <w:vMerge/>
            <w:shd w:val="clear" w:color="auto" w:fill="auto"/>
          </w:tcPr>
          <w:p w14:paraId="4B39D984" w14:textId="77777777" w:rsidR="0089704B" w:rsidRPr="004777DD" w:rsidRDefault="0089704B" w:rsidP="00500BC7">
            <w:pPr>
              <w:rPr>
                <w:rFonts w:cs="Arial"/>
                <w:b/>
              </w:rPr>
            </w:pPr>
          </w:p>
        </w:tc>
        <w:tc>
          <w:tcPr>
            <w:tcW w:w="4361" w:type="dxa"/>
            <w:vMerge w:val="restart"/>
            <w:shd w:val="clear" w:color="auto" w:fill="auto"/>
            <w:vAlign w:val="center"/>
          </w:tcPr>
          <w:p w14:paraId="714BCD23" w14:textId="77777777" w:rsidR="00B96DB7" w:rsidRDefault="00B96DB7" w:rsidP="00500BC7">
            <w:pPr>
              <w:rPr>
                <w:rFonts w:cs="Arial"/>
                <w:color w:val="000000"/>
                <w:lang w:val="it-IT"/>
              </w:rPr>
            </w:pPr>
          </w:p>
          <w:p w14:paraId="055A8123" w14:textId="6B2B2588" w:rsidR="0089704B" w:rsidRPr="004777DD" w:rsidRDefault="006E2B8E" w:rsidP="00500BC7">
            <w:pPr>
              <w:rPr>
                <w:rFonts w:cs="Arial"/>
                <w:color w:val="000000"/>
                <w:lang w:val="it-IT"/>
              </w:rPr>
            </w:pPr>
            <w:r w:rsidRPr="004777DD">
              <w:rPr>
                <w:rFonts w:cs="Arial"/>
                <w:color w:val="000000"/>
                <w:lang w:val="it-IT"/>
              </w:rPr>
              <w:t>Elvira Eggink</w:t>
            </w:r>
          </w:p>
          <w:p w14:paraId="7C18C991" w14:textId="03546BC9" w:rsidR="0089704B" w:rsidRPr="004777DD" w:rsidRDefault="0089704B" w:rsidP="00500BC7">
            <w:pPr>
              <w:rPr>
                <w:rFonts w:cs="Arial"/>
                <w:color w:val="000000"/>
                <w:lang w:val="it-IT"/>
              </w:rPr>
            </w:pPr>
            <w:r w:rsidRPr="004777DD">
              <w:rPr>
                <w:rFonts w:cs="Arial"/>
                <w:color w:val="000000"/>
                <w:lang w:val="it-IT"/>
              </w:rPr>
              <w:t>035-6978048 / 06</w:t>
            </w:r>
            <w:r w:rsidRPr="004777DD">
              <w:rPr>
                <w:rFonts w:ascii="Cambria Math" w:hAnsi="Cambria Math" w:cs="Cambria Math"/>
                <w:color w:val="000000"/>
                <w:lang w:val="it-IT"/>
              </w:rPr>
              <w:t>‐</w:t>
            </w:r>
            <w:r w:rsidR="00C67D9B">
              <w:rPr>
                <w:rFonts w:cs="Cambria Math"/>
                <w:color w:val="000000"/>
                <w:lang w:val="it-IT"/>
              </w:rPr>
              <w:t>15 21 27 89</w:t>
            </w:r>
          </w:p>
          <w:p w14:paraId="5DF9C62C" w14:textId="77777777" w:rsidR="0089704B" w:rsidRPr="004777DD" w:rsidRDefault="00072CBD" w:rsidP="00500BC7">
            <w:pPr>
              <w:rPr>
                <w:rFonts w:cs="Arial"/>
                <w:b/>
                <w:lang w:val="it-IT"/>
              </w:rPr>
            </w:pPr>
            <w:hyperlink r:id="rId15" w:history="1">
              <w:r w:rsidR="006E2B8E" w:rsidRPr="004777DD">
                <w:rPr>
                  <w:rStyle w:val="Hyperlink"/>
                  <w:lang w:val="it-IT"/>
                </w:rPr>
                <w:t>elviraeggink@nierstichting.nl</w:t>
              </w:r>
            </w:hyperlink>
            <w:r w:rsidR="006E2B8E" w:rsidRPr="004777DD">
              <w:rPr>
                <w:lang w:val="it-IT"/>
              </w:rPr>
              <w:t xml:space="preserve"> </w:t>
            </w:r>
            <w:r w:rsidR="006E2B8E" w:rsidRPr="004777DD">
              <w:rPr>
                <w:rStyle w:val="Hyperlink"/>
                <w:rFonts w:cs="Arial"/>
                <w:lang w:val="it-IT"/>
              </w:rPr>
              <w:t xml:space="preserve">  </w:t>
            </w:r>
          </w:p>
        </w:tc>
        <w:tc>
          <w:tcPr>
            <w:tcW w:w="4598" w:type="dxa"/>
            <w:shd w:val="clear" w:color="auto" w:fill="auto"/>
          </w:tcPr>
          <w:p w14:paraId="5234619F" w14:textId="77777777" w:rsidR="0089704B" w:rsidRPr="004777DD" w:rsidRDefault="0089704B" w:rsidP="00500BC7">
            <w:pPr>
              <w:rPr>
                <w:rFonts w:cs="Arial"/>
              </w:rPr>
            </w:pPr>
            <w:r w:rsidRPr="004777DD">
              <w:rPr>
                <w:rFonts w:cs="Arial"/>
              </w:rPr>
              <w:t>Nierpatiëntenvereniging Oost Nederland</w:t>
            </w:r>
          </w:p>
        </w:tc>
        <w:tc>
          <w:tcPr>
            <w:tcW w:w="1843" w:type="dxa"/>
            <w:shd w:val="clear" w:color="auto" w:fill="auto"/>
          </w:tcPr>
          <w:p w14:paraId="3E91F039" w14:textId="77777777" w:rsidR="0089704B" w:rsidRPr="004777DD" w:rsidRDefault="0089704B" w:rsidP="00500BC7">
            <w:pPr>
              <w:rPr>
                <w:rFonts w:cs="Arial"/>
                <w:color w:val="000000"/>
              </w:rPr>
            </w:pPr>
            <w:r w:rsidRPr="004777DD">
              <w:rPr>
                <w:rFonts w:cs="Arial"/>
              </w:rPr>
              <w:t>Almelo</w:t>
            </w:r>
          </w:p>
        </w:tc>
      </w:tr>
      <w:tr w:rsidR="0089704B" w:rsidRPr="004777DD" w14:paraId="7FC65CF1" w14:textId="77777777" w:rsidTr="00881A55">
        <w:trPr>
          <w:trHeight w:val="20"/>
        </w:trPr>
        <w:tc>
          <w:tcPr>
            <w:tcW w:w="3794" w:type="dxa"/>
            <w:vMerge/>
            <w:shd w:val="clear" w:color="auto" w:fill="auto"/>
          </w:tcPr>
          <w:p w14:paraId="0A207797" w14:textId="77777777" w:rsidR="0089704B" w:rsidRPr="004777DD" w:rsidRDefault="0089704B" w:rsidP="00500BC7">
            <w:pPr>
              <w:rPr>
                <w:rFonts w:cs="Arial"/>
                <w:b/>
              </w:rPr>
            </w:pPr>
          </w:p>
        </w:tc>
        <w:tc>
          <w:tcPr>
            <w:tcW w:w="4361" w:type="dxa"/>
            <w:vMerge/>
            <w:shd w:val="clear" w:color="auto" w:fill="auto"/>
            <w:vAlign w:val="center"/>
          </w:tcPr>
          <w:p w14:paraId="1A989FD1" w14:textId="77777777" w:rsidR="0089704B" w:rsidRPr="004777DD" w:rsidRDefault="0089704B" w:rsidP="00500BC7">
            <w:pPr>
              <w:rPr>
                <w:rFonts w:cs="Arial"/>
                <w:b/>
              </w:rPr>
            </w:pPr>
          </w:p>
        </w:tc>
        <w:tc>
          <w:tcPr>
            <w:tcW w:w="4598" w:type="dxa"/>
            <w:shd w:val="clear" w:color="auto" w:fill="auto"/>
          </w:tcPr>
          <w:p w14:paraId="6C37E519" w14:textId="77777777" w:rsidR="0089704B" w:rsidRPr="004777DD" w:rsidRDefault="0089704B" w:rsidP="00500BC7">
            <w:pPr>
              <w:rPr>
                <w:rFonts w:cs="Arial"/>
              </w:rPr>
            </w:pPr>
            <w:r w:rsidRPr="004777DD">
              <w:rPr>
                <w:rFonts w:cs="Arial"/>
              </w:rPr>
              <w:t>Nierpatiëntenvereniging Solidair</w:t>
            </w:r>
          </w:p>
        </w:tc>
        <w:tc>
          <w:tcPr>
            <w:tcW w:w="1843" w:type="dxa"/>
            <w:shd w:val="clear" w:color="auto" w:fill="auto"/>
          </w:tcPr>
          <w:p w14:paraId="375CD78F" w14:textId="77777777" w:rsidR="0089704B" w:rsidRPr="004777DD" w:rsidRDefault="0089704B" w:rsidP="00500BC7">
            <w:pPr>
              <w:rPr>
                <w:rFonts w:cs="Arial"/>
                <w:color w:val="000000"/>
              </w:rPr>
            </w:pPr>
            <w:r w:rsidRPr="004777DD">
              <w:rPr>
                <w:rFonts w:cs="Arial"/>
              </w:rPr>
              <w:t>Apeldoorn</w:t>
            </w:r>
          </w:p>
        </w:tc>
      </w:tr>
      <w:tr w:rsidR="00991497" w:rsidRPr="004777DD" w14:paraId="02C5D360" w14:textId="77777777" w:rsidTr="00881A55">
        <w:trPr>
          <w:trHeight w:val="261"/>
        </w:trPr>
        <w:tc>
          <w:tcPr>
            <w:tcW w:w="3794" w:type="dxa"/>
            <w:vMerge/>
            <w:shd w:val="clear" w:color="auto" w:fill="auto"/>
          </w:tcPr>
          <w:p w14:paraId="24629234" w14:textId="77777777" w:rsidR="00991497" w:rsidRPr="004777DD" w:rsidRDefault="00991497" w:rsidP="00991497">
            <w:pPr>
              <w:rPr>
                <w:rFonts w:cs="Arial"/>
                <w:b/>
              </w:rPr>
            </w:pPr>
          </w:p>
        </w:tc>
        <w:tc>
          <w:tcPr>
            <w:tcW w:w="4361" w:type="dxa"/>
            <w:vMerge/>
            <w:shd w:val="clear" w:color="auto" w:fill="auto"/>
            <w:vAlign w:val="center"/>
          </w:tcPr>
          <w:p w14:paraId="748FA536" w14:textId="77777777" w:rsidR="00991497" w:rsidRPr="004777DD" w:rsidRDefault="00991497" w:rsidP="00991497">
            <w:pPr>
              <w:rPr>
                <w:rFonts w:cs="Arial"/>
                <w:b/>
              </w:rPr>
            </w:pPr>
          </w:p>
        </w:tc>
        <w:tc>
          <w:tcPr>
            <w:tcW w:w="4598" w:type="dxa"/>
            <w:shd w:val="clear" w:color="auto" w:fill="auto"/>
          </w:tcPr>
          <w:p w14:paraId="45C1FE08" w14:textId="77777777" w:rsidR="00991497" w:rsidRPr="004777DD" w:rsidRDefault="00991497" w:rsidP="00991497">
            <w:pPr>
              <w:rPr>
                <w:rFonts w:cs="Arial"/>
              </w:rPr>
            </w:pPr>
            <w:r w:rsidRPr="004777DD">
              <w:rPr>
                <w:rFonts w:cs="Arial"/>
              </w:rPr>
              <w:t>Patiëntenvereniging Slidia</w:t>
            </w:r>
          </w:p>
        </w:tc>
        <w:tc>
          <w:tcPr>
            <w:tcW w:w="1843" w:type="dxa"/>
            <w:shd w:val="clear" w:color="auto" w:fill="auto"/>
          </w:tcPr>
          <w:p w14:paraId="3E3B44A9" w14:textId="77777777" w:rsidR="00991497" w:rsidRPr="004777DD" w:rsidRDefault="00991497" w:rsidP="00991497">
            <w:pPr>
              <w:rPr>
                <w:rFonts w:cs="Arial"/>
                <w:color w:val="000000"/>
              </w:rPr>
            </w:pPr>
            <w:r w:rsidRPr="004777DD">
              <w:rPr>
                <w:rFonts w:cs="Arial"/>
              </w:rPr>
              <w:t>Doetinchem</w:t>
            </w:r>
          </w:p>
        </w:tc>
      </w:tr>
    </w:tbl>
    <w:p w14:paraId="06A3A7A4" w14:textId="6E278B67" w:rsidR="00A31EB5" w:rsidRDefault="00A31EB5" w:rsidP="00A31EB5"/>
    <w:p w14:paraId="7E1BDB5C" w14:textId="0DBB5CD3" w:rsidR="00A31EB5" w:rsidRDefault="00A31EB5" w:rsidP="00A31EB5"/>
    <w:p w14:paraId="67E4BCA1" w14:textId="77777777" w:rsidR="00A31EB5" w:rsidRPr="004777DD" w:rsidRDefault="00A31EB5" w:rsidP="00A31EB5"/>
    <w:tbl>
      <w:tblPr>
        <w:tblpPr w:leftFromText="141" w:rightFromText="141" w:vertAnchor="text" w:tblpY="1"/>
        <w:tblOverlap w:val="never"/>
        <w:tblW w:w="14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94"/>
        <w:gridCol w:w="4361"/>
        <w:gridCol w:w="4740"/>
        <w:gridCol w:w="1536"/>
      </w:tblGrid>
      <w:tr w:rsidR="00991497" w:rsidRPr="00A31EB5" w14:paraId="5358D6E3" w14:textId="77777777" w:rsidTr="00A31EB5">
        <w:trPr>
          <w:trHeight w:val="301"/>
        </w:trPr>
        <w:tc>
          <w:tcPr>
            <w:tcW w:w="3794" w:type="dxa"/>
            <w:vMerge w:val="restart"/>
            <w:shd w:val="clear" w:color="auto" w:fill="auto"/>
          </w:tcPr>
          <w:p w14:paraId="4F62F786" w14:textId="77777777" w:rsidR="00991497" w:rsidRPr="00A31EB5" w:rsidRDefault="00991497" w:rsidP="00F42B10">
            <w:pPr>
              <w:rPr>
                <w:rFonts w:cs="Arial"/>
                <w:b/>
              </w:rPr>
            </w:pPr>
          </w:p>
        </w:tc>
        <w:tc>
          <w:tcPr>
            <w:tcW w:w="4361" w:type="dxa"/>
            <w:vMerge w:val="restart"/>
            <w:shd w:val="clear" w:color="auto" w:fill="auto"/>
            <w:vAlign w:val="center"/>
          </w:tcPr>
          <w:p w14:paraId="22BEAB52" w14:textId="77777777" w:rsidR="00991497" w:rsidRPr="00A31EB5" w:rsidRDefault="00991497" w:rsidP="00F42B10">
            <w:pPr>
              <w:rPr>
                <w:rFonts w:cs="Arial"/>
                <w:color w:val="000000"/>
              </w:rPr>
            </w:pPr>
            <w:r w:rsidRPr="00A31EB5">
              <w:rPr>
                <w:rFonts w:cs="Arial"/>
                <w:color w:val="000000"/>
              </w:rPr>
              <w:t>Arie Dik</w:t>
            </w:r>
          </w:p>
          <w:p w14:paraId="07BF21E3" w14:textId="2E2F0388" w:rsidR="00991497" w:rsidRPr="00A31EB5" w:rsidRDefault="00991497" w:rsidP="00F42B10">
            <w:pPr>
              <w:rPr>
                <w:rFonts w:cs="Arial"/>
                <w:color w:val="000000"/>
              </w:rPr>
            </w:pPr>
            <w:r w:rsidRPr="00A31EB5">
              <w:rPr>
                <w:rFonts w:cs="Arial"/>
                <w:color w:val="000000"/>
              </w:rPr>
              <w:t>035-6978016 / 06-</w:t>
            </w:r>
            <w:r w:rsidR="00C67D9B">
              <w:rPr>
                <w:rFonts w:cs="Arial"/>
                <w:color w:val="000000"/>
              </w:rPr>
              <w:t>11 28 83 84</w:t>
            </w:r>
          </w:p>
          <w:p w14:paraId="4A55D69B" w14:textId="77777777" w:rsidR="00991497" w:rsidRDefault="00072CBD" w:rsidP="00F42B10">
            <w:pPr>
              <w:rPr>
                <w:rStyle w:val="Hyperlink"/>
                <w:rFonts w:cs="Arial"/>
              </w:rPr>
            </w:pPr>
            <w:hyperlink r:id="rId16" w:history="1">
              <w:r w:rsidR="00991497" w:rsidRPr="00A31EB5">
                <w:rPr>
                  <w:rStyle w:val="Hyperlink"/>
                  <w:rFonts w:cs="Arial"/>
                </w:rPr>
                <w:t>ariedik@nierstichting.nl</w:t>
              </w:r>
            </w:hyperlink>
          </w:p>
          <w:p w14:paraId="4A83C4AD" w14:textId="2994BE50" w:rsidR="00991497" w:rsidRPr="00A31EB5" w:rsidRDefault="00991497" w:rsidP="00F42B10">
            <w:pPr>
              <w:rPr>
                <w:rFonts w:cs="Arial"/>
                <w:b/>
              </w:rPr>
            </w:pPr>
          </w:p>
        </w:tc>
        <w:tc>
          <w:tcPr>
            <w:tcW w:w="4740" w:type="dxa"/>
            <w:shd w:val="clear" w:color="auto" w:fill="auto"/>
          </w:tcPr>
          <w:p w14:paraId="3C1CF811" w14:textId="77777777" w:rsidR="00991497" w:rsidRPr="00A31EB5" w:rsidRDefault="00991497" w:rsidP="00F42B10">
            <w:pPr>
              <w:rPr>
                <w:rFonts w:cs="Arial"/>
              </w:rPr>
            </w:pPr>
            <w:proofErr w:type="spellStart"/>
            <w:r w:rsidRPr="00A31EB5">
              <w:rPr>
                <w:rFonts w:cs="Arial"/>
              </w:rPr>
              <w:t>Diacatra</w:t>
            </w:r>
            <w:proofErr w:type="spellEnd"/>
          </w:p>
        </w:tc>
        <w:tc>
          <w:tcPr>
            <w:tcW w:w="1536" w:type="dxa"/>
            <w:shd w:val="clear" w:color="auto" w:fill="auto"/>
          </w:tcPr>
          <w:p w14:paraId="3E656823" w14:textId="77777777" w:rsidR="00991497" w:rsidRPr="00A31EB5" w:rsidRDefault="00991497" w:rsidP="00F42B10">
            <w:pPr>
              <w:rPr>
                <w:rFonts w:cs="Arial"/>
                <w:color w:val="000000"/>
              </w:rPr>
            </w:pPr>
            <w:r w:rsidRPr="00A31EB5">
              <w:rPr>
                <w:rFonts w:cs="Arial"/>
              </w:rPr>
              <w:t>Emmen</w:t>
            </w:r>
          </w:p>
        </w:tc>
      </w:tr>
      <w:tr w:rsidR="00991497" w:rsidRPr="00A31EB5" w14:paraId="7E8869AE" w14:textId="77777777" w:rsidTr="00991497">
        <w:trPr>
          <w:trHeight w:val="290"/>
        </w:trPr>
        <w:tc>
          <w:tcPr>
            <w:tcW w:w="3794" w:type="dxa"/>
            <w:vMerge/>
            <w:shd w:val="clear" w:color="auto" w:fill="auto"/>
          </w:tcPr>
          <w:p w14:paraId="1238A9F2" w14:textId="77777777" w:rsidR="00991497" w:rsidRPr="00A31EB5" w:rsidRDefault="00991497" w:rsidP="00F42B10">
            <w:pPr>
              <w:rPr>
                <w:rFonts w:cs="Arial"/>
                <w:b/>
                <w:color w:val="FF0000"/>
              </w:rPr>
            </w:pPr>
          </w:p>
        </w:tc>
        <w:tc>
          <w:tcPr>
            <w:tcW w:w="4361" w:type="dxa"/>
            <w:vMerge/>
            <w:shd w:val="clear" w:color="auto" w:fill="auto"/>
            <w:vAlign w:val="center"/>
          </w:tcPr>
          <w:p w14:paraId="22DC5679" w14:textId="77777777" w:rsidR="00991497" w:rsidRPr="00A31EB5" w:rsidRDefault="00991497" w:rsidP="00F42B10">
            <w:pPr>
              <w:rPr>
                <w:rFonts w:cs="Arial"/>
                <w:color w:val="FF0000"/>
              </w:rPr>
            </w:pPr>
          </w:p>
        </w:tc>
        <w:tc>
          <w:tcPr>
            <w:tcW w:w="4740" w:type="dxa"/>
            <w:shd w:val="clear" w:color="auto" w:fill="auto"/>
          </w:tcPr>
          <w:p w14:paraId="79EE2437" w14:textId="77777777" w:rsidR="00991497" w:rsidRPr="00A31EB5" w:rsidRDefault="00991497" w:rsidP="00F42B10">
            <w:pPr>
              <w:rPr>
                <w:rFonts w:cs="Arial"/>
              </w:rPr>
            </w:pPr>
            <w:r w:rsidRPr="00A31EB5">
              <w:t>Nierpatiënten Vereniging Zwolle</w:t>
            </w:r>
          </w:p>
        </w:tc>
        <w:tc>
          <w:tcPr>
            <w:tcW w:w="1536" w:type="dxa"/>
            <w:shd w:val="clear" w:color="auto" w:fill="auto"/>
          </w:tcPr>
          <w:p w14:paraId="3FF03E07" w14:textId="77777777" w:rsidR="00991497" w:rsidRPr="00A31EB5" w:rsidRDefault="00991497" w:rsidP="00F42B10">
            <w:pPr>
              <w:rPr>
                <w:rFonts w:cs="Arial"/>
              </w:rPr>
            </w:pPr>
            <w:r w:rsidRPr="00A31EB5">
              <w:t>Zwolle</w:t>
            </w:r>
          </w:p>
        </w:tc>
      </w:tr>
      <w:tr w:rsidR="00991497" w:rsidRPr="00A31EB5" w14:paraId="47DDE40C" w14:textId="77777777" w:rsidTr="00A31EB5">
        <w:trPr>
          <w:trHeight w:val="290"/>
        </w:trPr>
        <w:tc>
          <w:tcPr>
            <w:tcW w:w="3794" w:type="dxa"/>
            <w:vMerge/>
            <w:shd w:val="clear" w:color="auto" w:fill="auto"/>
          </w:tcPr>
          <w:p w14:paraId="6DB83977" w14:textId="77777777" w:rsidR="00991497" w:rsidRPr="00A31EB5" w:rsidRDefault="00991497" w:rsidP="00991497">
            <w:pPr>
              <w:rPr>
                <w:rFonts w:cs="Arial"/>
                <w:b/>
                <w:color w:val="FF0000"/>
              </w:rPr>
            </w:pPr>
          </w:p>
        </w:tc>
        <w:tc>
          <w:tcPr>
            <w:tcW w:w="4361" w:type="dxa"/>
            <w:vMerge/>
            <w:shd w:val="clear" w:color="auto" w:fill="auto"/>
            <w:vAlign w:val="center"/>
          </w:tcPr>
          <w:p w14:paraId="4F8187A9" w14:textId="77777777" w:rsidR="00991497" w:rsidRPr="00A31EB5" w:rsidRDefault="00991497" w:rsidP="00991497">
            <w:pPr>
              <w:rPr>
                <w:rFonts w:cs="Arial"/>
                <w:color w:val="FF0000"/>
              </w:rPr>
            </w:pPr>
          </w:p>
        </w:tc>
        <w:tc>
          <w:tcPr>
            <w:tcW w:w="4740" w:type="dxa"/>
            <w:shd w:val="clear" w:color="auto" w:fill="auto"/>
          </w:tcPr>
          <w:p w14:paraId="373E3AEF" w14:textId="00085818" w:rsidR="00991497" w:rsidRPr="00A31EB5" w:rsidRDefault="00991497" w:rsidP="00991497">
            <w:r w:rsidRPr="00640173">
              <w:t>Nierpatiënten Vereniging Noord Nederland</w:t>
            </w:r>
            <w:r>
              <w:t xml:space="preserve"> </w:t>
            </w:r>
            <w:r>
              <w:br/>
              <w:t>(samen met Beatrix van Hijum)</w:t>
            </w:r>
          </w:p>
        </w:tc>
        <w:tc>
          <w:tcPr>
            <w:tcW w:w="1536" w:type="dxa"/>
            <w:shd w:val="clear" w:color="auto" w:fill="auto"/>
          </w:tcPr>
          <w:p w14:paraId="6967A2D0" w14:textId="65FB6E3A" w:rsidR="00991497" w:rsidRPr="00A31EB5" w:rsidRDefault="00991497" w:rsidP="00991497">
            <w:r w:rsidRPr="00640173">
              <w:t>Groningen</w:t>
            </w:r>
          </w:p>
        </w:tc>
      </w:tr>
      <w:tr w:rsidR="00A31EB5" w:rsidRPr="004777DD" w14:paraId="27DB0296" w14:textId="77777777" w:rsidTr="00A31EB5">
        <w:trPr>
          <w:trHeight w:val="20"/>
        </w:trPr>
        <w:tc>
          <w:tcPr>
            <w:tcW w:w="3794" w:type="dxa"/>
            <w:vMerge w:val="restart"/>
            <w:shd w:val="clear" w:color="auto" w:fill="auto"/>
          </w:tcPr>
          <w:p w14:paraId="2C8DE42E" w14:textId="77777777" w:rsidR="00A31EB5" w:rsidRPr="004777DD" w:rsidRDefault="00A31EB5" w:rsidP="00F42B10">
            <w:pPr>
              <w:rPr>
                <w:rFonts w:cs="Arial"/>
                <w:b/>
              </w:rPr>
            </w:pPr>
          </w:p>
        </w:tc>
        <w:tc>
          <w:tcPr>
            <w:tcW w:w="4361" w:type="dxa"/>
            <w:vMerge w:val="restart"/>
            <w:shd w:val="clear" w:color="auto" w:fill="auto"/>
            <w:vAlign w:val="center"/>
          </w:tcPr>
          <w:p w14:paraId="5A777F4B" w14:textId="77777777" w:rsidR="00A31EB5" w:rsidRPr="004777DD" w:rsidRDefault="00A31EB5" w:rsidP="00F42B10">
            <w:pPr>
              <w:rPr>
                <w:rFonts w:cs="Arial"/>
                <w:color w:val="000000"/>
                <w:lang w:val="en-GB"/>
              </w:rPr>
            </w:pPr>
            <w:r w:rsidRPr="004777DD">
              <w:rPr>
                <w:rFonts w:cs="Arial"/>
                <w:color w:val="000000"/>
                <w:lang w:val="en-GB"/>
              </w:rPr>
              <w:t>Romy Visser</w:t>
            </w:r>
          </w:p>
          <w:p w14:paraId="355B3E22" w14:textId="4C5BD61A" w:rsidR="00A31EB5" w:rsidRPr="004777DD" w:rsidRDefault="00A31EB5" w:rsidP="00F42B10">
            <w:pPr>
              <w:rPr>
                <w:rFonts w:cs="Arial"/>
                <w:color w:val="000000"/>
                <w:lang w:val="en-GB"/>
              </w:rPr>
            </w:pPr>
            <w:r w:rsidRPr="004777DD">
              <w:rPr>
                <w:rFonts w:cs="Arial"/>
                <w:color w:val="000000"/>
                <w:lang w:val="en-GB"/>
              </w:rPr>
              <w:t xml:space="preserve">035-6978049 / </w:t>
            </w:r>
            <w:r w:rsidR="00B96DB7" w:rsidRPr="00B96DB7">
              <w:rPr>
                <w:rFonts w:cs="Arial"/>
                <w:color w:val="000000"/>
                <w:lang w:val="en-GB"/>
              </w:rPr>
              <w:t>06-21</w:t>
            </w:r>
            <w:r w:rsidR="00B96DB7">
              <w:rPr>
                <w:rFonts w:cs="Arial"/>
                <w:color w:val="000000"/>
                <w:lang w:val="en-GB"/>
              </w:rPr>
              <w:t xml:space="preserve"> </w:t>
            </w:r>
            <w:r w:rsidR="00B96DB7" w:rsidRPr="00B96DB7">
              <w:rPr>
                <w:rFonts w:cs="Arial"/>
                <w:color w:val="000000"/>
                <w:lang w:val="en-GB"/>
              </w:rPr>
              <w:t>24</w:t>
            </w:r>
            <w:r w:rsidR="00B96DB7">
              <w:rPr>
                <w:rFonts w:cs="Arial"/>
                <w:color w:val="000000"/>
                <w:lang w:val="en-GB"/>
              </w:rPr>
              <w:t xml:space="preserve"> </w:t>
            </w:r>
            <w:r w:rsidR="00B96DB7" w:rsidRPr="00B96DB7">
              <w:rPr>
                <w:rFonts w:cs="Arial"/>
                <w:color w:val="000000"/>
                <w:lang w:val="en-GB"/>
              </w:rPr>
              <w:t>27</w:t>
            </w:r>
            <w:r w:rsidR="00B96DB7">
              <w:rPr>
                <w:rFonts w:cs="Arial"/>
                <w:color w:val="000000"/>
                <w:lang w:val="en-GB"/>
              </w:rPr>
              <w:t xml:space="preserve"> </w:t>
            </w:r>
            <w:r w:rsidR="00B96DB7" w:rsidRPr="00B96DB7">
              <w:rPr>
                <w:rFonts w:cs="Arial"/>
                <w:color w:val="000000"/>
                <w:lang w:val="en-GB"/>
              </w:rPr>
              <w:t>94</w:t>
            </w:r>
          </w:p>
          <w:p w14:paraId="086B68AF" w14:textId="77777777" w:rsidR="00A31EB5" w:rsidRPr="004777DD" w:rsidRDefault="00072CBD" w:rsidP="00F42B10">
            <w:pPr>
              <w:rPr>
                <w:rFonts w:cs="Arial"/>
                <w:b/>
                <w:lang w:val="en-GB"/>
              </w:rPr>
            </w:pPr>
            <w:hyperlink r:id="rId17" w:history="1">
              <w:r w:rsidR="00A31EB5" w:rsidRPr="004777DD">
                <w:rPr>
                  <w:rStyle w:val="Hyperlink"/>
                  <w:rFonts w:cs="Arial"/>
                  <w:lang w:val="en-GB"/>
                </w:rPr>
                <w:t>romyvisser@nierstichting.nl</w:t>
              </w:r>
            </w:hyperlink>
          </w:p>
        </w:tc>
        <w:tc>
          <w:tcPr>
            <w:tcW w:w="4740" w:type="dxa"/>
            <w:shd w:val="clear" w:color="auto" w:fill="auto"/>
          </w:tcPr>
          <w:p w14:paraId="1B9BBC3F" w14:textId="77777777" w:rsidR="00A31EB5" w:rsidRPr="004777DD" w:rsidRDefault="00A31EB5" w:rsidP="00F42B10">
            <w:pPr>
              <w:rPr>
                <w:rFonts w:cs="Arial"/>
              </w:rPr>
            </w:pPr>
            <w:r w:rsidRPr="004777DD">
              <w:rPr>
                <w:rFonts w:cs="Arial"/>
              </w:rPr>
              <w:t xml:space="preserve">LEEF, vereniging van Nierpatiënten </w:t>
            </w:r>
          </w:p>
        </w:tc>
        <w:tc>
          <w:tcPr>
            <w:tcW w:w="1536" w:type="dxa"/>
            <w:shd w:val="clear" w:color="auto" w:fill="auto"/>
          </w:tcPr>
          <w:p w14:paraId="409178FB" w14:textId="77777777" w:rsidR="00A31EB5" w:rsidRPr="004777DD" w:rsidRDefault="00A31EB5" w:rsidP="00F42B10">
            <w:pPr>
              <w:rPr>
                <w:rFonts w:cs="Arial"/>
                <w:color w:val="000000"/>
              </w:rPr>
            </w:pPr>
            <w:r w:rsidRPr="004777DD">
              <w:rPr>
                <w:rFonts w:cs="Arial"/>
              </w:rPr>
              <w:t>Hilversum</w:t>
            </w:r>
          </w:p>
        </w:tc>
      </w:tr>
      <w:tr w:rsidR="00A31EB5" w:rsidRPr="004777DD" w14:paraId="6BF5E316" w14:textId="77777777" w:rsidTr="00A31EB5">
        <w:trPr>
          <w:trHeight w:val="20"/>
        </w:trPr>
        <w:tc>
          <w:tcPr>
            <w:tcW w:w="3794" w:type="dxa"/>
            <w:vMerge/>
            <w:shd w:val="clear" w:color="auto" w:fill="auto"/>
          </w:tcPr>
          <w:p w14:paraId="17FF0053" w14:textId="77777777" w:rsidR="00A31EB5" w:rsidRPr="004777DD" w:rsidRDefault="00A31EB5" w:rsidP="00F42B10">
            <w:pPr>
              <w:rPr>
                <w:rFonts w:cs="Arial"/>
                <w:b/>
              </w:rPr>
            </w:pPr>
          </w:p>
        </w:tc>
        <w:tc>
          <w:tcPr>
            <w:tcW w:w="4361" w:type="dxa"/>
            <w:vMerge/>
            <w:shd w:val="clear" w:color="auto" w:fill="auto"/>
            <w:vAlign w:val="center"/>
          </w:tcPr>
          <w:p w14:paraId="2CBC1CBC" w14:textId="77777777" w:rsidR="00A31EB5" w:rsidRPr="004777DD" w:rsidRDefault="00A31EB5" w:rsidP="00F42B10">
            <w:pPr>
              <w:rPr>
                <w:rFonts w:cs="Arial"/>
                <w:b/>
              </w:rPr>
            </w:pPr>
          </w:p>
        </w:tc>
        <w:tc>
          <w:tcPr>
            <w:tcW w:w="4740" w:type="dxa"/>
            <w:shd w:val="clear" w:color="auto" w:fill="auto"/>
          </w:tcPr>
          <w:p w14:paraId="47A7350F" w14:textId="77777777" w:rsidR="00A31EB5" w:rsidRPr="004777DD" w:rsidRDefault="00A31EB5" w:rsidP="00F42B10">
            <w:pPr>
              <w:rPr>
                <w:rFonts w:cs="Arial"/>
              </w:rPr>
            </w:pPr>
            <w:r w:rsidRPr="004777DD">
              <w:rPr>
                <w:rFonts w:cs="Arial"/>
              </w:rPr>
              <w:t>Nierpatiëntenvereniging D.I.O.R.</w:t>
            </w:r>
          </w:p>
        </w:tc>
        <w:tc>
          <w:tcPr>
            <w:tcW w:w="1536" w:type="dxa"/>
            <w:shd w:val="clear" w:color="auto" w:fill="auto"/>
          </w:tcPr>
          <w:p w14:paraId="74AB5557" w14:textId="77777777" w:rsidR="00A31EB5" w:rsidRPr="004777DD" w:rsidRDefault="00A31EB5" w:rsidP="00F42B10">
            <w:pPr>
              <w:rPr>
                <w:rFonts w:cs="Arial"/>
                <w:color w:val="000000"/>
              </w:rPr>
            </w:pPr>
            <w:r w:rsidRPr="004777DD">
              <w:rPr>
                <w:rFonts w:cs="Arial"/>
              </w:rPr>
              <w:t>Amersfoort</w:t>
            </w:r>
          </w:p>
        </w:tc>
      </w:tr>
      <w:tr w:rsidR="00A31EB5" w:rsidRPr="004777DD" w14:paraId="724FBF8E" w14:textId="77777777" w:rsidTr="00A31EB5">
        <w:trPr>
          <w:trHeight w:val="20"/>
        </w:trPr>
        <w:tc>
          <w:tcPr>
            <w:tcW w:w="3794" w:type="dxa"/>
            <w:vMerge/>
            <w:shd w:val="clear" w:color="auto" w:fill="auto"/>
          </w:tcPr>
          <w:p w14:paraId="5315C631" w14:textId="77777777" w:rsidR="00A31EB5" w:rsidRPr="004777DD" w:rsidRDefault="00A31EB5" w:rsidP="00F42B10">
            <w:pPr>
              <w:rPr>
                <w:rFonts w:cs="Arial"/>
                <w:b/>
              </w:rPr>
            </w:pPr>
          </w:p>
        </w:tc>
        <w:tc>
          <w:tcPr>
            <w:tcW w:w="4361" w:type="dxa"/>
            <w:vMerge/>
            <w:shd w:val="clear" w:color="auto" w:fill="auto"/>
            <w:vAlign w:val="center"/>
          </w:tcPr>
          <w:p w14:paraId="056121BE" w14:textId="77777777" w:rsidR="00A31EB5" w:rsidRPr="004777DD" w:rsidRDefault="00A31EB5" w:rsidP="00F42B10">
            <w:pPr>
              <w:rPr>
                <w:rFonts w:cs="Arial"/>
                <w:b/>
              </w:rPr>
            </w:pPr>
          </w:p>
        </w:tc>
        <w:tc>
          <w:tcPr>
            <w:tcW w:w="4740" w:type="dxa"/>
            <w:shd w:val="clear" w:color="auto" w:fill="auto"/>
          </w:tcPr>
          <w:p w14:paraId="7A5824A0" w14:textId="1D61D535" w:rsidR="00A31EB5" w:rsidRPr="004777DD" w:rsidRDefault="00A31EB5" w:rsidP="00F42B10">
            <w:pPr>
              <w:rPr>
                <w:rFonts w:cs="Arial"/>
              </w:rPr>
            </w:pPr>
            <w:r w:rsidRPr="004777DD">
              <w:rPr>
                <w:rFonts w:cs="Arial"/>
              </w:rPr>
              <w:t xml:space="preserve">Nierpatiëntenvereniging </w:t>
            </w:r>
            <w:r w:rsidR="00FF7767">
              <w:rPr>
                <w:rFonts w:cs="Arial"/>
              </w:rPr>
              <w:t>Amsterdam</w:t>
            </w:r>
          </w:p>
        </w:tc>
        <w:tc>
          <w:tcPr>
            <w:tcW w:w="1536" w:type="dxa"/>
            <w:shd w:val="clear" w:color="auto" w:fill="auto"/>
          </w:tcPr>
          <w:p w14:paraId="22820D95" w14:textId="77777777" w:rsidR="00A31EB5" w:rsidRPr="004777DD" w:rsidRDefault="00A31EB5" w:rsidP="00F42B10">
            <w:pPr>
              <w:rPr>
                <w:rFonts w:cs="Arial"/>
                <w:color w:val="000000"/>
              </w:rPr>
            </w:pPr>
            <w:r w:rsidRPr="004777DD">
              <w:rPr>
                <w:rFonts w:cs="Arial"/>
              </w:rPr>
              <w:t>Amsterdam</w:t>
            </w:r>
          </w:p>
        </w:tc>
      </w:tr>
      <w:tr w:rsidR="00A31EB5" w:rsidRPr="004777DD" w14:paraId="7FABD9B3" w14:textId="77777777" w:rsidTr="00A31EB5">
        <w:trPr>
          <w:trHeight w:val="20"/>
        </w:trPr>
        <w:tc>
          <w:tcPr>
            <w:tcW w:w="3794" w:type="dxa"/>
            <w:vMerge/>
            <w:shd w:val="clear" w:color="auto" w:fill="auto"/>
          </w:tcPr>
          <w:p w14:paraId="78748DCA" w14:textId="77777777" w:rsidR="00A31EB5" w:rsidRPr="004777DD" w:rsidRDefault="00A31EB5" w:rsidP="00F42B10">
            <w:pPr>
              <w:rPr>
                <w:rFonts w:cs="Arial"/>
                <w:b/>
              </w:rPr>
            </w:pPr>
          </w:p>
        </w:tc>
        <w:tc>
          <w:tcPr>
            <w:tcW w:w="4361" w:type="dxa"/>
            <w:vMerge/>
            <w:shd w:val="clear" w:color="auto" w:fill="auto"/>
            <w:vAlign w:val="center"/>
          </w:tcPr>
          <w:p w14:paraId="2A706B1B" w14:textId="77777777" w:rsidR="00A31EB5" w:rsidRPr="004777DD" w:rsidRDefault="00A31EB5" w:rsidP="00F42B10">
            <w:pPr>
              <w:rPr>
                <w:rFonts w:cs="Arial"/>
                <w:b/>
              </w:rPr>
            </w:pPr>
          </w:p>
        </w:tc>
        <w:tc>
          <w:tcPr>
            <w:tcW w:w="4740" w:type="dxa"/>
            <w:shd w:val="clear" w:color="auto" w:fill="auto"/>
          </w:tcPr>
          <w:p w14:paraId="35C9B3DD" w14:textId="77777777" w:rsidR="00A31EB5" w:rsidRPr="004777DD" w:rsidRDefault="00A31EB5" w:rsidP="00F42B10">
            <w:pPr>
              <w:tabs>
                <w:tab w:val="left" w:pos="3015"/>
              </w:tabs>
              <w:rPr>
                <w:rFonts w:cs="Arial"/>
              </w:rPr>
            </w:pPr>
            <w:r w:rsidRPr="004777DD">
              <w:rPr>
                <w:rFonts w:cs="Arial"/>
              </w:rPr>
              <w:t>Nierpatiëntenvereniging regio Utrecht in oprichting</w:t>
            </w:r>
          </w:p>
        </w:tc>
        <w:tc>
          <w:tcPr>
            <w:tcW w:w="1536" w:type="dxa"/>
            <w:shd w:val="clear" w:color="auto" w:fill="auto"/>
          </w:tcPr>
          <w:p w14:paraId="160602F3" w14:textId="77777777" w:rsidR="00A31EB5" w:rsidRPr="004777DD" w:rsidRDefault="00A31EB5" w:rsidP="00F42B10">
            <w:pPr>
              <w:rPr>
                <w:rFonts w:cs="Arial"/>
              </w:rPr>
            </w:pPr>
            <w:r w:rsidRPr="004777DD">
              <w:rPr>
                <w:rFonts w:cs="Arial"/>
              </w:rPr>
              <w:t>Utrecht</w:t>
            </w:r>
          </w:p>
        </w:tc>
      </w:tr>
    </w:tbl>
    <w:p w14:paraId="336520A4" w14:textId="2079E409" w:rsidR="00E91C4E" w:rsidRPr="00E91C4E" w:rsidRDefault="00E91C4E" w:rsidP="00072CBD">
      <w:pPr>
        <w:rPr>
          <w:rFonts w:cs="Arial"/>
          <w:b/>
        </w:rPr>
      </w:pPr>
      <w:bookmarkStart w:id="0" w:name="_GoBack"/>
      <w:bookmarkEnd w:id="0"/>
    </w:p>
    <w:sectPr w:rsidR="00E91C4E" w:rsidRPr="00E91C4E" w:rsidSect="00A31EB5">
      <w:pgSz w:w="16840" w:h="11907" w:orient="landscape" w:code="9"/>
      <w:pgMar w:top="1135" w:right="1417" w:bottom="993" w:left="1417" w:header="1554" w:footer="1304" w:gutter="0"/>
      <w:cols w:space="708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266E91E" w14:textId="77777777" w:rsidR="00B47D00" w:rsidRDefault="00B47D00">
      <w:r>
        <w:separator/>
      </w:r>
    </w:p>
  </w:endnote>
  <w:endnote w:type="continuationSeparator" w:id="0">
    <w:p w14:paraId="42B7C29D" w14:textId="77777777" w:rsidR="00B47D00" w:rsidRDefault="00B47D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Frutiger 55 Roman">
    <w:altName w:val="Vrinda"/>
    <w:charset w:val="00"/>
    <w:family w:val="swiss"/>
    <w:pitch w:val="variable"/>
    <w:sig w:usb0="00000003" w:usb1="00000000" w:usb2="00000000" w:usb3="00000000" w:csb0="00000001" w:csb1="00000000"/>
  </w:font>
  <w:font w:name="Frutiger 45 Light">
    <w:altName w:val="Impact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CB970FC" w14:textId="77777777" w:rsidR="00B47D00" w:rsidRDefault="00B47D00">
      <w:r>
        <w:separator/>
      </w:r>
    </w:p>
  </w:footnote>
  <w:footnote w:type="continuationSeparator" w:id="0">
    <w:p w14:paraId="2291BD9C" w14:textId="77777777" w:rsidR="00B47D00" w:rsidRDefault="00B47D0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3C38B4B6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C1E4CD90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9F0C2F50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4BE64F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E070CAE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9888E3C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96745944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36AEC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E99A76E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B6A4323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4E85CE5"/>
    <w:multiLevelType w:val="singleLevel"/>
    <w:tmpl w:val="12FED698"/>
    <w:lvl w:ilvl="0">
      <w:start w:val="20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1" w15:restartNumberingAfterBreak="0">
    <w:nsid w:val="0E754A80"/>
    <w:multiLevelType w:val="hybridMultilevel"/>
    <w:tmpl w:val="C0A28994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18E19A4"/>
    <w:multiLevelType w:val="singleLevel"/>
    <w:tmpl w:val="12FED698"/>
    <w:lvl w:ilvl="0">
      <w:start w:val="20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3" w15:restartNumberingAfterBreak="0">
    <w:nsid w:val="12062EBD"/>
    <w:multiLevelType w:val="singleLevel"/>
    <w:tmpl w:val="0413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4" w15:restartNumberingAfterBreak="0">
    <w:nsid w:val="131D71B5"/>
    <w:multiLevelType w:val="hybridMultilevel"/>
    <w:tmpl w:val="E2AEDC8A"/>
    <w:lvl w:ilvl="0" w:tplc="BA1A3000">
      <w:numFmt w:val="bullet"/>
      <w:lvlText w:val="•"/>
      <w:lvlJc w:val="left"/>
      <w:pPr>
        <w:ind w:left="1065" w:hanging="705"/>
      </w:pPr>
      <w:rPr>
        <w:rFonts w:ascii="Arial" w:eastAsia="Times New Roman" w:hAnsi="Arial" w:cs="Aria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6520C65"/>
    <w:multiLevelType w:val="singleLevel"/>
    <w:tmpl w:val="0413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6" w15:restartNumberingAfterBreak="0">
    <w:nsid w:val="273148CB"/>
    <w:multiLevelType w:val="singleLevel"/>
    <w:tmpl w:val="0413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7" w15:restartNumberingAfterBreak="0">
    <w:nsid w:val="2A844324"/>
    <w:multiLevelType w:val="singleLevel"/>
    <w:tmpl w:val="12FED698"/>
    <w:lvl w:ilvl="0">
      <w:start w:val="20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8" w15:restartNumberingAfterBreak="0">
    <w:nsid w:val="2C7303D0"/>
    <w:multiLevelType w:val="hybridMultilevel"/>
    <w:tmpl w:val="F7980C74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D72262C"/>
    <w:multiLevelType w:val="singleLevel"/>
    <w:tmpl w:val="2B28F7FE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  <w:b w:val="0"/>
        <w:u w:val="none"/>
      </w:rPr>
    </w:lvl>
  </w:abstractNum>
  <w:abstractNum w:abstractNumId="20" w15:restartNumberingAfterBreak="0">
    <w:nsid w:val="346261FB"/>
    <w:multiLevelType w:val="singleLevel"/>
    <w:tmpl w:val="0413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1" w15:restartNumberingAfterBreak="0">
    <w:nsid w:val="39ED721C"/>
    <w:multiLevelType w:val="hybridMultilevel"/>
    <w:tmpl w:val="F7843ECC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B5039D7"/>
    <w:multiLevelType w:val="hybridMultilevel"/>
    <w:tmpl w:val="42448464"/>
    <w:lvl w:ilvl="0" w:tplc="0413000F">
      <w:start w:val="1"/>
      <w:numFmt w:val="decimal"/>
      <w:lvlText w:val="%1."/>
      <w:lvlJc w:val="left"/>
      <w:pPr>
        <w:ind w:left="720" w:hanging="360"/>
      </w:p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E172F61"/>
    <w:multiLevelType w:val="hybridMultilevel"/>
    <w:tmpl w:val="C584CCC8"/>
    <w:lvl w:ilvl="0" w:tplc="956E00A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C1F4236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E7C2A7B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3207F4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8A6EFC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B5AAADF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D40664E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E84408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AA5E62B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4" w15:restartNumberingAfterBreak="0">
    <w:nsid w:val="3E187041"/>
    <w:multiLevelType w:val="singleLevel"/>
    <w:tmpl w:val="0413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5" w15:restartNumberingAfterBreak="0">
    <w:nsid w:val="42A90925"/>
    <w:multiLevelType w:val="singleLevel"/>
    <w:tmpl w:val="12FED698"/>
    <w:lvl w:ilvl="0">
      <w:start w:val="20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6" w15:restartNumberingAfterBreak="0">
    <w:nsid w:val="448B57FE"/>
    <w:multiLevelType w:val="hybridMultilevel"/>
    <w:tmpl w:val="844CF5F2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64635E6"/>
    <w:multiLevelType w:val="hybridMultilevel"/>
    <w:tmpl w:val="DA883442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A5315DF"/>
    <w:multiLevelType w:val="hybridMultilevel"/>
    <w:tmpl w:val="CE623646"/>
    <w:lvl w:ilvl="0" w:tplc="4F9A568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B826E34"/>
    <w:multiLevelType w:val="singleLevel"/>
    <w:tmpl w:val="0413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0" w15:restartNumberingAfterBreak="0">
    <w:nsid w:val="4CBE48AF"/>
    <w:multiLevelType w:val="hybridMultilevel"/>
    <w:tmpl w:val="23467EBE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D2F4240"/>
    <w:multiLevelType w:val="hybridMultilevel"/>
    <w:tmpl w:val="83C46538"/>
    <w:lvl w:ilvl="0" w:tplc="0413000F">
      <w:start w:val="1"/>
      <w:numFmt w:val="decimal"/>
      <w:lvlText w:val="%1."/>
      <w:lvlJc w:val="left"/>
      <w:pPr>
        <w:ind w:left="720" w:hanging="360"/>
      </w:p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4E5F4F97"/>
    <w:multiLevelType w:val="singleLevel"/>
    <w:tmpl w:val="12FED698"/>
    <w:lvl w:ilvl="0">
      <w:start w:val="20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3" w15:restartNumberingAfterBreak="0">
    <w:nsid w:val="4FB81290"/>
    <w:multiLevelType w:val="singleLevel"/>
    <w:tmpl w:val="12FED698"/>
    <w:lvl w:ilvl="0">
      <w:start w:val="20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4" w15:restartNumberingAfterBreak="0">
    <w:nsid w:val="540A472B"/>
    <w:multiLevelType w:val="hybridMultilevel"/>
    <w:tmpl w:val="F8765D0E"/>
    <w:lvl w:ilvl="0" w:tplc="E23462C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A872C50"/>
    <w:multiLevelType w:val="singleLevel"/>
    <w:tmpl w:val="0413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36" w15:restartNumberingAfterBreak="0">
    <w:nsid w:val="5BBA3098"/>
    <w:multiLevelType w:val="hybridMultilevel"/>
    <w:tmpl w:val="C2A0E808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EAE5523"/>
    <w:multiLevelType w:val="hybridMultilevel"/>
    <w:tmpl w:val="5982277E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30B41C0"/>
    <w:multiLevelType w:val="singleLevel"/>
    <w:tmpl w:val="0413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9" w15:restartNumberingAfterBreak="0">
    <w:nsid w:val="75854175"/>
    <w:multiLevelType w:val="singleLevel"/>
    <w:tmpl w:val="0413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0" w15:restartNumberingAfterBreak="0">
    <w:nsid w:val="774E3CD4"/>
    <w:multiLevelType w:val="hybridMultilevel"/>
    <w:tmpl w:val="BC489DD6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F290C27"/>
    <w:multiLevelType w:val="singleLevel"/>
    <w:tmpl w:val="04130015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25"/>
  </w:num>
  <w:num w:numId="2">
    <w:abstractNumId w:val="12"/>
  </w:num>
  <w:num w:numId="3">
    <w:abstractNumId w:val="33"/>
  </w:num>
  <w:num w:numId="4">
    <w:abstractNumId w:val="32"/>
  </w:num>
  <w:num w:numId="5">
    <w:abstractNumId w:val="17"/>
  </w:num>
  <w:num w:numId="6">
    <w:abstractNumId w:val="10"/>
  </w:num>
  <w:num w:numId="7">
    <w:abstractNumId w:val="15"/>
  </w:num>
  <w:num w:numId="8">
    <w:abstractNumId w:val="16"/>
  </w:num>
  <w:num w:numId="9">
    <w:abstractNumId w:val="19"/>
  </w:num>
  <w:num w:numId="10">
    <w:abstractNumId w:val="35"/>
  </w:num>
  <w:num w:numId="11">
    <w:abstractNumId w:val="24"/>
  </w:num>
  <w:num w:numId="12">
    <w:abstractNumId w:val="20"/>
  </w:num>
  <w:num w:numId="13">
    <w:abstractNumId w:val="39"/>
  </w:num>
  <w:num w:numId="14">
    <w:abstractNumId w:val="38"/>
  </w:num>
  <w:num w:numId="15">
    <w:abstractNumId w:val="13"/>
  </w:num>
  <w:num w:numId="16">
    <w:abstractNumId w:val="29"/>
  </w:num>
  <w:num w:numId="17">
    <w:abstractNumId w:val="41"/>
  </w:num>
  <w:num w:numId="18">
    <w:abstractNumId w:val="9"/>
  </w:num>
  <w:num w:numId="19">
    <w:abstractNumId w:val="7"/>
  </w:num>
  <w:num w:numId="20">
    <w:abstractNumId w:val="6"/>
  </w:num>
  <w:num w:numId="21">
    <w:abstractNumId w:val="5"/>
  </w:num>
  <w:num w:numId="22">
    <w:abstractNumId w:val="4"/>
  </w:num>
  <w:num w:numId="23">
    <w:abstractNumId w:val="8"/>
  </w:num>
  <w:num w:numId="24">
    <w:abstractNumId w:val="3"/>
  </w:num>
  <w:num w:numId="25">
    <w:abstractNumId w:val="2"/>
  </w:num>
  <w:num w:numId="26">
    <w:abstractNumId w:val="1"/>
  </w:num>
  <w:num w:numId="27">
    <w:abstractNumId w:val="0"/>
  </w:num>
  <w:num w:numId="28">
    <w:abstractNumId w:val="28"/>
  </w:num>
  <w:num w:numId="29">
    <w:abstractNumId w:val="11"/>
  </w:num>
  <w:num w:numId="30">
    <w:abstractNumId w:val="26"/>
  </w:num>
  <w:num w:numId="31">
    <w:abstractNumId w:val="34"/>
  </w:num>
  <w:num w:numId="32">
    <w:abstractNumId w:val="40"/>
  </w:num>
  <w:num w:numId="33">
    <w:abstractNumId w:val="23"/>
  </w:num>
  <w:num w:numId="34">
    <w:abstractNumId w:val="37"/>
  </w:num>
  <w:num w:numId="35">
    <w:abstractNumId w:val="18"/>
  </w:num>
  <w:num w:numId="36">
    <w:abstractNumId w:val="21"/>
  </w:num>
  <w:num w:numId="37">
    <w:abstractNumId w:val="30"/>
  </w:num>
  <w:num w:numId="38">
    <w:abstractNumId w:val="31"/>
  </w:num>
  <w:num w:numId="39">
    <w:abstractNumId w:val="14"/>
  </w:num>
  <w:num w:numId="40">
    <w:abstractNumId w:val="36"/>
  </w:num>
  <w:num w:numId="41">
    <w:abstractNumId w:val="22"/>
  </w:num>
  <w:num w:numId="42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6"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11702"/>
    <w:rsid w:val="00000460"/>
    <w:rsid w:val="00002A9F"/>
    <w:rsid w:val="00004CB1"/>
    <w:rsid w:val="00012EDE"/>
    <w:rsid w:val="0002551C"/>
    <w:rsid w:val="00034976"/>
    <w:rsid w:val="00042F37"/>
    <w:rsid w:val="00060337"/>
    <w:rsid w:val="00071E7D"/>
    <w:rsid w:val="00072CBD"/>
    <w:rsid w:val="00080353"/>
    <w:rsid w:val="00083709"/>
    <w:rsid w:val="00091F9D"/>
    <w:rsid w:val="00095EB5"/>
    <w:rsid w:val="00096A97"/>
    <w:rsid w:val="000A285E"/>
    <w:rsid w:val="000B2554"/>
    <w:rsid w:val="000B476F"/>
    <w:rsid w:val="000B4D4C"/>
    <w:rsid w:val="000B57E1"/>
    <w:rsid w:val="000C3179"/>
    <w:rsid w:val="000C56C7"/>
    <w:rsid w:val="000D0C02"/>
    <w:rsid w:val="000D0D9D"/>
    <w:rsid w:val="000D27EA"/>
    <w:rsid w:val="000D4DB5"/>
    <w:rsid w:val="000E3F4C"/>
    <w:rsid w:val="00110102"/>
    <w:rsid w:val="00111CCD"/>
    <w:rsid w:val="00113D67"/>
    <w:rsid w:val="00120A36"/>
    <w:rsid w:val="0014640B"/>
    <w:rsid w:val="0018191A"/>
    <w:rsid w:val="001944A2"/>
    <w:rsid w:val="001A119B"/>
    <w:rsid w:val="001A48D5"/>
    <w:rsid w:val="001C1415"/>
    <w:rsid w:val="001C73C6"/>
    <w:rsid w:val="001C7B66"/>
    <w:rsid w:val="001D4085"/>
    <w:rsid w:val="001D6B55"/>
    <w:rsid w:val="001F0D98"/>
    <w:rsid w:val="00216283"/>
    <w:rsid w:val="00223EDF"/>
    <w:rsid w:val="00224FC2"/>
    <w:rsid w:val="00225805"/>
    <w:rsid w:val="002358CA"/>
    <w:rsid w:val="0024443B"/>
    <w:rsid w:val="002449C7"/>
    <w:rsid w:val="00253EA0"/>
    <w:rsid w:val="0027187D"/>
    <w:rsid w:val="002746AB"/>
    <w:rsid w:val="0029106C"/>
    <w:rsid w:val="00294340"/>
    <w:rsid w:val="002A6C32"/>
    <w:rsid w:val="002C6B5B"/>
    <w:rsid w:val="002D39A8"/>
    <w:rsid w:val="002F3DA8"/>
    <w:rsid w:val="003023E9"/>
    <w:rsid w:val="00304AB9"/>
    <w:rsid w:val="00311702"/>
    <w:rsid w:val="00317390"/>
    <w:rsid w:val="003222B5"/>
    <w:rsid w:val="003329BB"/>
    <w:rsid w:val="00334286"/>
    <w:rsid w:val="00336F33"/>
    <w:rsid w:val="00337F9C"/>
    <w:rsid w:val="003416E8"/>
    <w:rsid w:val="003441EB"/>
    <w:rsid w:val="0034675A"/>
    <w:rsid w:val="00356B93"/>
    <w:rsid w:val="003574B6"/>
    <w:rsid w:val="0036248E"/>
    <w:rsid w:val="0037330F"/>
    <w:rsid w:val="003820FC"/>
    <w:rsid w:val="0039076B"/>
    <w:rsid w:val="0039430C"/>
    <w:rsid w:val="003A5C84"/>
    <w:rsid w:val="003A67EF"/>
    <w:rsid w:val="003A7BBB"/>
    <w:rsid w:val="003B0BEA"/>
    <w:rsid w:val="003C1A2E"/>
    <w:rsid w:val="003D601D"/>
    <w:rsid w:val="003F2F32"/>
    <w:rsid w:val="00417F3F"/>
    <w:rsid w:val="00424772"/>
    <w:rsid w:val="00433D0B"/>
    <w:rsid w:val="00437410"/>
    <w:rsid w:val="00444FAD"/>
    <w:rsid w:val="004734EB"/>
    <w:rsid w:val="004777DD"/>
    <w:rsid w:val="0048355B"/>
    <w:rsid w:val="00484A85"/>
    <w:rsid w:val="004948C2"/>
    <w:rsid w:val="004B1282"/>
    <w:rsid w:val="004C1F7B"/>
    <w:rsid w:val="004D7B75"/>
    <w:rsid w:val="004E4E87"/>
    <w:rsid w:val="004F1EDE"/>
    <w:rsid w:val="004F241B"/>
    <w:rsid w:val="00500BC7"/>
    <w:rsid w:val="00501841"/>
    <w:rsid w:val="00502EEA"/>
    <w:rsid w:val="00514634"/>
    <w:rsid w:val="00517698"/>
    <w:rsid w:val="00531A20"/>
    <w:rsid w:val="005406A0"/>
    <w:rsid w:val="00553C43"/>
    <w:rsid w:val="00573BAA"/>
    <w:rsid w:val="00574D55"/>
    <w:rsid w:val="005910C3"/>
    <w:rsid w:val="00594684"/>
    <w:rsid w:val="005B16BD"/>
    <w:rsid w:val="005C219A"/>
    <w:rsid w:val="005D275B"/>
    <w:rsid w:val="005D4842"/>
    <w:rsid w:val="005E62D8"/>
    <w:rsid w:val="005E79F5"/>
    <w:rsid w:val="005F7B82"/>
    <w:rsid w:val="0060401A"/>
    <w:rsid w:val="0060548B"/>
    <w:rsid w:val="006116B2"/>
    <w:rsid w:val="006132FA"/>
    <w:rsid w:val="006178DC"/>
    <w:rsid w:val="006258B1"/>
    <w:rsid w:val="00632AF6"/>
    <w:rsid w:val="00647914"/>
    <w:rsid w:val="0065656D"/>
    <w:rsid w:val="00660F29"/>
    <w:rsid w:val="00662939"/>
    <w:rsid w:val="006636DD"/>
    <w:rsid w:val="00665774"/>
    <w:rsid w:val="00673EB6"/>
    <w:rsid w:val="00675114"/>
    <w:rsid w:val="006810B7"/>
    <w:rsid w:val="006B1940"/>
    <w:rsid w:val="006C0389"/>
    <w:rsid w:val="006C2C55"/>
    <w:rsid w:val="006E1FB3"/>
    <w:rsid w:val="006E2B8E"/>
    <w:rsid w:val="006E39BF"/>
    <w:rsid w:val="006E4606"/>
    <w:rsid w:val="00705E62"/>
    <w:rsid w:val="00711A85"/>
    <w:rsid w:val="007201FB"/>
    <w:rsid w:val="0072065B"/>
    <w:rsid w:val="007354CD"/>
    <w:rsid w:val="00742FEE"/>
    <w:rsid w:val="007479BC"/>
    <w:rsid w:val="00747F76"/>
    <w:rsid w:val="007611F3"/>
    <w:rsid w:val="00772A7D"/>
    <w:rsid w:val="00773A8F"/>
    <w:rsid w:val="00786BC2"/>
    <w:rsid w:val="00787351"/>
    <w:rsid w:val="00790E06"/>
    <w:rsid w:val="00791EF7"/>
    <w:rsid w:val="00797259"/>
    <w:rsid w:val="007B7310"/>
    <w:rsid w:val="007C1696"/>
    <w:rsid w:val="007C3874"/>
    <w:rsid w:val="007C60F9"/>
    <w:rsid w:val="007E1D6C"/>
    <w:rsid w:val="007F225E"/>
    <w:rsid w:val="007F399B"/>
    <w:rsid w:val="00806215"/>
    <w:rsid w:val="00806C55"/>
    <w:rsid w:val="008134BD"/>
    <w:rsid w:val="00821B21"/>
    <w:rsid w:val="00827078"/>
    <w:rsid w:val="0084154B"/>
    <w:rsid w:val="008529AA"/>
    <w:rsid w:val="00862F45"/>
    <w:rsid w:val="008715B4"/>
    <w:rsid w:val="008732ED"/>
    <w:rsid w:val="00881A55"/>
    <w:rsid w:val="008856FB"/>
    <w:rsid w:val="00886F7E"/>
    <w:rsid w:val="0089704B"/>
    <w:rsid w:val="008A06F8"/>
    <w:rsid w:val="008A5870"/>
    <w:rsid w:val="008A789F"/>
    <w:rsid w:val="008B3E26"/>
    <w:rsid w:val="008B4279"/>
    <w:rsid w:val="008C0601"/>
    <w:rsid w:val="008C69BA"/>
    <w:rsid w:val="008D4B07"/>
    <w:rsid w:val="008E6B0E"/>
    <w:rsid w:val="008E7680"/>
    <w:rsid w:val="00902A92"/>
    <w:rsid w:val="00915FCF"/>
    <w:rsid w:val="0092770B"/>
    <w:rsid w:val="00942BDF"/>
    <w:rsid w:val="00942E7A"/>
    <w:rsid w:val="00943F6E"/>
    <w:rsid w:val="00951892"/>
    <w:rsid w:val="00982D92"/>
    <w:rsid w:val="00991497"/>
    <w:rsid w:val="0099566A"/>
    <w:rsid w:val="0099698C"/>
    <w:rsid w:val="009B7E34"/>
    <w:rsid w:val="009C162F"/>
    <w:rsid w:val="009C4C10"/>
    <w:rsid w:val="009E74E3"/>
    <w:rsid w:val="009F2A78"/>
    <w:rsid w:val="009F2E4B"/>
    <w:rsid w:val="00A05556"/>
    <w:rsid w:val="00A07B12"/>
    <w:rsid w:val="00A16F1F"/>
    <w:rsid w:val="00A22032"/>
    <w:rsid w:val="00A31251"/>
    <w:rsid w:val="00A31EB5"/>
    <w:rsid w:val="00A3655A"/>
    <w:rsid w:val="00A36B49"/>
    <w:rsid w:val="00A45122"/>
    <w:rsid w:val="00A523B9"/>
    <w:rsid w:val="00A56B1B"/>
    <w:rsid w:val="00A87363"/>
    <w:rsid w:val="00A901E7"/>
    <w:rsid w:val="00AA5FB0"/>
    <w:rsid w:val="00AB51BC"/>
    <w:rsid w:val="00AC78FD"/>
    <w:rsid w:val="00B037FB"/>
    <w:rsid w:val="00B11C78"/>
    <w:rsid w:val="00B13973"/>
    <w:rsid w:val="00B150C2"/>
    <w:rsid w:val="00B21904"/>
    <w:rsid w:val="00B256F0"/>
    <w:rsid w:val="00B2795A"/>
    <w:rsid w:val="00B27B36"/>
    <w:rsid w:val="00B31A14"/>
    <w:rsid w:val="00B326B1"/>
    <w:rsid w:val="00B35F73"/>
    <w:rsid w:val="00B461D0"/>
    <w:rsid w:val="00B479B2"/>
    <w:rsid w:val="00B47D00"/>
    <w:rsid w:val="00B50426"/>
    <w:rsid w:val="00B64FFC"/>
    <w:rsid w:val="00B6612B"/>
    <w:rsid w:val="00B91CD7"/>
    <w:rsid w:val="00B92E78"/>
    <w:rsid w:val="00B96DB7"/>
    <w:rsid w:val="00BA2822"/>
    <w:rsid w:val="00BC31C7"/>
    <w:rsid w:val="00BC3474"/>
    <w:rsid w:val="00BC61B4"/>
    <w:rsid w:val="00BC72B7"/>
    <w:rsid w:val="00C0116A"/>
    <w:rsid w:val="00C1585D"/>
    <w:rsid w:val="00C161C6"/>
    <w:rsid w:val="00C20217"/>
    <w:rsid w:val="00C23406"/>
    <w:rsid w:val="00C32274"/>
    <w:rsid w:val="00C37BFD"/>
    <w:rsid w:val="00C46D9D"/>
    <w:rsid w:val="00C50789"/>
    <w:rsid w:val="00C57CCA"/>
    <w:rsid w:val="00C61406"/>
    <w:rsid w:val="00C61615"/>
    <w:rsid w:val="00C65F81"/>
    <w:rsid w:val="00C67D9B"/>
    <w:rsid w:val="00C70AA2"/>
    <w:rsid w:val="00C80AF4"/>
    <w:rsid w:val="00C855C7"/>
    <w:rsid w:val="00C855CB"/>
    <w:rsid w:val="00C870CF"/>
    <w:rsid w:val="00C91819"/>
    <w:rsid w:val="00C941BD"/>
    <w:rsid w:val="00CA5D1E"/>
    <w:rsid w:val="00CB05BD"/>
    <w:rsid w:val="00CB2D26"/>
    <w:rsid w:val="00CB3943"/>
    <w:rsid w:val="00CB514A"/>
    <w:rsid w:val="00CB5A11"/>
    <w:rsid w:val="00CB7DCA"/>
    <w:rsid w:val="00CB7FCE"/>
    <w:rsid w:val="00D041D3"/>
    <w:rsid w:val="00D055BB"/>
    <w:rsid w:val="00D07F5D"/>
    <w:rsid w:val="00D12DCD"/>
    <w:rsid w:val="00D1674C"/>
    <w:rsid w:val="00D23D81"/>
    <w:rsid w:val="00D26D01"/>
    <w:rsid w:val="00D35F86"/>
    <w:rsid w:val="00D37D54"/>
    <w:rsid w:val="00D46658"/>
    <w:rsid w:val="00D5352F"/>
    <w:rsid w:val="00D55656"/>
    <w:rsid w:val="00D64DD1"/>
    <w:rsid w:val="00D755F3"/>
    <w:rsid w:val="00D833B9"/>
    <w:rsid w:val="00D958F9"/>
    <w:rsid w:val="00D96691"/>
    <w:rsid w:val="00D97294"/>
    <w:rsid w:val="00DA39F6"/>
    <w:rsid w:val="00DC1B18"/>
    <w:rsid w:val="00DC68DF"/>
    <w:rsid w:val="00DD36EE"/>
    <w:rsid w:val="00DD41AB"/>
    <w:rsid w:val="00DE6FA7"/>
    <w:rsid w:val="00DE795D"/>
    <w:rsid w:val="00E0153E"/>
    <w:rsid w:val="00E10A94"/>
    <w:rsid w:val="00E13803"/>
    <w:rsid w:val="00E14333"/>
    <w:rsid w:val="00E150AE"/>
    <w:rsid w:val="00E20526"/>
    <w:rsid w:val="00E37C1A"/>
    <w:rsid w:val="00E40BFB"/>
    <w:rsid w:val="00E565EE"/>
    <w:rsid w:val="00E56FDE"/>
    <w:rsid w:val="00E60426"/>
    <w:rsid w:val="00E646FE"/>
    <w:rsid w:val="00E73487"/>
    <w:rsid w:val="00E81272"/>
    <w:rsid w:val="00E812FE"/>
    <w:rsid w:val="00E9096E"/>
    <w:rsid w:val="00E91C4E"/>
    <w:rsid w:val="00EB07B3"/>
    <w:rsid w:val="00EB2F3C"/>
    <w:rsid w:val="00EC58BF"/>
    <w:rsid w:val="00ED0985"/>
    <w:rsid w:val="00ED6BEB"/>
    <w:rsid w:val="00EE0728"/>
    <w:rsid w:val="00EF03A1"/>
    <w:rsid w:val="00EF1222"/>
    <w:rsid w:val="00EF487F"/>
    <w:rsid w:val="00F16D0E"/>
    <w:rsid w:val="00F1791E"/>
    <w:rsid w:val="00F20D3F"/>
    <w:rsid w:val="00F31950"/>
    <w:rsid w:val="00F31E4A"/>
    <w:rsid w:val="00F3547F"/>
    <w:rsid w:val="00F36B4D"/>
    <w:rsid w:val="00F41C3E"/>
    <w:rsid w:val="00F43D3D"/>
    <w:rsid w:val="00F51EB9"/>
    <w:rsid w:val="00F75BE6"/>
    <w:rsid w:val="00F97543"/>
    <w:rsid w:val="00FA15E2"/>
    <w:rsid w:val="00FC2F6B"/>
    <w:rsid w:val="00FD0507"/>
    <w:rsid w:val="00FD256C"/>
    <w:rsid w:val="00FE192F"/>
    <w:rsid w:val="00FE5FB8"/>
    <w:rsid w:val="00FF24C4"/>
    <w:rsid w:val="00FF70BF"/>
    <w:rsid w:val="00FF77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/>
    <o:shapelayout v:ext="edit">
      <o:idmap v:ext="edit" data="1"/>
    </o:shapelayout>
  </w:shapeDefaults>
  <w:decimalSymbol w:val=","/>
  <w:listSeparator w:val=";"/>
  <w14:docId w14:val="386480A0"/>
  <w15:docId w15:val="{9001AEE2-ECF1-4584-B2FF-7EF7AE9581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nl-NL" w:eastAsia="nl-NL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Standaard">
    <w:name w:val="Normal"/>
    <w:qFormat/>
    <w:rsid w:val="00096A97"/>
    <w:pPr>
      <w:spacing w:line="280" w:lineRule="exact"/>
    </w:pPr>
    <w:rPr>
      <w:rFonts w:ascii="Arial" w:hAnsi="Arial"/>
    </w:rPr>
  </w:style>
  <w:style w:type="paragraph" w:styleId="Kop1">
    <w:name w:val="heading 1"/>
    <w:basedOn w:val="Standaard"/>
    <w:next w:val="Standaard"/>
    <w:qFormat/>
    <w:rsid w:val="00096A97"/>
    <w:pPr>
      <w:keepNext/>
      <w:outlineLvl w:val="0"/>
    </w:pPr>
    <w:rPr>
      <w:b/>
    </w:rPr>
  </w:style>
  <w:style w:type="paragraph" w:styleId="Kop2">
    <w:name w:val="heading 2"/>
    <w:basedOn w:val="Standaard"/>
    <w:next w:val="Standaard"/>
    <w:qFormat/>
    <w:rsid w:val="00096A97"/>
    <w:pPr>
      <w:keepNext/>
      <w:outlineLvl w:val="1"/>
    </w:pPr>
  </w:style>
  <w:style w:type="paragraph" w:styleId="Kop3">
    <w:name w:val="heading 3"/>
    <w:basedOn w:val="Standaard"/>
    <w:next w:val="Standaard"/>
    <w:qFormat/>
    <w:rsid w:val="00096A97"/>
    <w:pPr>
      <w:keepNext/>
      <w:outlineLvl w:val="2"/>
    </w:pPr>
  </w:style>
  <w:style w:type="paragraph" w:styleId="Kop4">
    <w:name w:val="heading 4"/>
    <w:basedOn w:val="Standaard"/>
    <w:next w:val="Standaard"/>
    <w:qFormat/>
    <w:rsid w:val="00096A97"/>
    <w:pPr>
      <w:keepNext/>
      <w:spacing w:before="240" w:after="60"/>
      <w:outlineLvl w:val="3"/>
    </w:pPr>
    <w:rPr>
      <w:b/>
      <w:sz w:val="24"/>
    </w:rPr>
  </w:style>
  <w:style w:type="paragraph" w:styleId="Kop5">
    <w:name w:val="heading 5"/>
    <w:basedOn w:val="Standaard"/>
    <w:next w:val="Standaard"/>
    <w:qFormat/>
    <w:rsid w:val="00096A97"/>
    <w:pPr>
      <w:spacing w:before="240" w:after="60"/>
      <w:outlineLvl w:val="4"/>
    </w:pPr>
    <w:rPr>
      <w:sz w:val="22"/>
    </w:rPr>
  </w:style>
  <w:style w:type="paragraph" w:styleId="Kop6">
    <w:name w:val="heading 6"/>
    <w:basedOn w:val="Standaard"/>
    <w:next w:val="Standaard"/>
    <w:qFormat/>
    <w:rsid w:val="00096A97"/>
    <w:pPr>
      <w:spacing w:before="240" w:after="60"/>
      <w:outlineLvl w:val="5"/>
    </w:pPr>
    <w:rPr>
      <w:rFonts w:ascii="Times New Roman" w:hAnsi="Times New Roman"/>
      <w:i/>
      <w:sz w:val="22"/>
    </w:rPr>
  </w:style>
  <w:style w:type="paragraph" w:styleId="Kop7">
    <w:name w:val="heading 7"/>
    <w:basedOn w:val="Standaard"/>
    <w:next w:val="Standaard"/>
    <w:qFormat/>
    <w:rsid w:val="00096A97"/>
    <w:pPr>
      <w:spacing w:before="240" w:after="60"/>
      <w:outlineLvl w:val="6"/>
    </w:pPr>
  </w:style>
  <w:style w:type="paragraph" w:styleId="Kop8">
    <w:name w:val="heading 8"/>
    <w:basedOn w:val="Standaard"/>
    <w:next w:val="Standaard"/>
    <w:qFormat/>
    <w:rsid w:val="00096A97"/>
    <w:pPr>
      <w:spacing w:before="240" w:after="60"/>
      <w:outlineLvl w:val="7"/>
    </w:pPr>
    <w:rPr>
      <w:i/>
    </w:rPr>
  </w:style>
  <w:style w:type="paragraph" w:styleId="Kop9">
    <w:name w:val="heading 9"/>
    <w:basedOn w:val="Standaard"/>
    <w:next w:val="Standaard"/>
    <w:qFormat/>
    <w:rsid w:val="00096A97"/>
    <w:pPr>
      <w:spacing w:before="240" w:after="60"/>
      <w:outlineLvl w:val="8"/>
    </w:pPr>
    <w:rPr>
      <w:b/>
      <w:i/>
      <w:sz w:val="18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rsid w:val="00096A97"/>
    <w:pPr>
      <w:tabs>
        <w:tab w:val="center" w:pos="4320"/>
        <w:tab w:val="right" w:pos="8640"/>
      </w:tabs>
    </w:pPr>
  </w:style>
  <w:style w:type="paragraph" w:styleId="Voettekst">
    <w:name w:val="footer"/>
    <w:basedOn w:val="Standaard"/>
    <w:rsid w:val="00096A97"/>
    <w:pPr>
      <w:tabs>
        <w:tab w:val="center" w:pos="4320"/>
        <w:tab w:val="right" w:pos="8640"/>
      </w:tabs>
    </w:pPr>
  </w:style>
  <w:style w:type="character" w:customStyle="1" w:styleId="AfdelingBlok">
    <w:name w:val="AfdelingBlok"/>
    <w:rsid w:val="00096A97"/>
    <w:rPr>
      <w:rFonts w:ascii="Frutiger 55 Roman" w:hAnsi="Frutiger 55 Roman"/>
      <w:sz w:val="14"/>
    </w:rPr>
  </w:style>
  <w:style w:type="character" w:customStyle="1" w:styleId="AfdelingBlokKop">
    <w:name w:val="AfdelingBlokKop"/>
    <w:rsid w:val="00096A97"/>
    <w:rPr>
      <w:rFonts w:ascii="Frutiger 45 Light" w:hAnsi="Frutiger 45 Light"/>
      <w:b/>
      <w:sz w:val="16"/>
    </w:rPr>
  </w:style>
  <w:style w:type="character" w:customStyle="1" w:styleId="AfdelingBlokKopje">
    <w:name w:val="AfdelingBlokKopje"/>
    <w:rsid w:val="00096A97"/>
    <w:rPr>
      <w:rFonts w:ascii="Frutiger 45 Light" w:hAnsi="Frutiger 45 Light"/>
      <w:b/>
      <w:sz w:val="14"/>
    </w:rPr>
  </w:style>
  <w:style w:type="character" w:styleId="Hyperlink">
    <w:name w:val="Hyperlink"/>
    <w:rsid w:val="00D96691"/>
    <w:rPr>
      <w:color w:val="0000FF"/>
      <w:u w:val="single"/>
    </w:rPr>
  </w:style>
  <w:style w:type="paragraph" w:styleId="Ballontekst">
    <w:name w:val="Balloon Text"/>
    <w:basedOn w:val="Standaard"/>
    <w:link w:val="BallontekstChar"/>
    <w:rsid w:val="00F20D3F"/>
    <w:pPr>
      <w:spacing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BallontekstChar">
    <w:name w:val="Ballontekst Char"/>
    <w:link w:val="Ballontekst"/>
    <w:rsid w:val="00F20D3F"/>
    <w:rPr>
      <w:rFonts w:ascii="Tahoma" w:hAnsi="Tahoma" w:cs="Tahoma"/>
      <w:sz w:val="16"/>
      <w:szCs w:val="16"/>
    </w:rPr>
  </w:style>
  <w:style w:type="paragraph" w:styleId="Lijstalinea">
    <w:name w:val="List Paragraph"/>
    <w:basedOn w:val="Standaard"/>
    <w:uiPriority w:val="34"/>
    <w:qFormat/>
    <w:rsid w:val="007479BC"/>
    <w:pPr>
      <w:ind w:left="720"/>
      <w:contextualSpacing/>
    </w:pPr>
  </w:style>
  <w:style w:type="character" w:styleId="Verwijzingopmerking">
    <w:name w:val="annotation reference"/>
    <w:rsid w:val="0029106C"/>
    <w:rPr>
      <w:sz w:val="16"/>
      <w:szCs w:val="16"/>
    </w:rPr>
  </w:style>
  <w:style w:type="paragraph" w:styleId="Tekstopmerking">
    <w:name w:val="annotation text"/>
    <w:basedOn w:val="Standaard"/>
    <w:link w:val="TekstopmerkingChar"/>
    <w:rsid w:val="0029106C"/>
    <w:pPr>
      <w:spacing w:line="240" w:lineRule="auto"/>
    </w:pPr>
  </w:style>
  <w:style w:type="character" w:customStyle="1" w:styleId="TekstopmerkingChar">
    <w:name w:val="Tekst opmerking Char"/>
    <w:link w:val="Tekstopmerking"/>
    <w:rsid w:val="0029106C"/>
    <w:rPr>
      <w:rFonts w:ascii="Arial" w:hAnsi="Arial"/>
    </w:rPr>
  </w:style>
  <w:style w:type="paragraph" w:styleId="Onderwerpvanopmerking">
    <w:name w:val="annotation subject"/>
    <w:basedOn w:val="Tekstopmerking"/>
    <w:next w:val="Tekstopmerking"/>
    <w:link w:val="OnderwerpvanopmerkingChar"/>
    <w:rsid w:val="0029106C"/>
    <w:rPr>
      <w:b/>
      <w:bCs/>
    </w:rPr>
  </w:style>
  <w:style w:type="character" w:customStyle="1" w:styleId="OnderwerpvanopmerkingChar">
    <w:name w:val="Onderwerp van opmerking Char"/>
    <w:link w:val="Onderwerpvanopmerking"/>
    <w:rsid w:val="0029106C"/>
    <w:rPr>
      <w:rFonts w:ascii="Arial" w:hAnsi="Arial"/>
      <w:b/>
      <w:bCs/>
    </w:rPr>
  </w:style>
  <w:style w:type="table" w:styleId="Tabelraster">
    <w:name w:val="Table Grid"/>
    <w:basedOn w:val="Standaardtabel"/>
    <w:uiPriority w:val="59"/>
    <w:rsid w:val="00D12D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GevolgdeHyperlink">
    <w:name w:val="FollowedHyperlink"/>
    <w:rsid w:val="00D46658"/>
    <w:rPr>
      <w:color w:val="800080"/>
      <w:u w:val="single"/>
    </w:rPr>
  </w:style>
  <w:style w:type="paragraph" w:styleId="Revisie">
    <w:name w:val="Revision"/>
    <w:hidden/>
    <w:uiPriority w:val="99"/>
    <w:semiHidden/>
    <w:rsid w:val="00A523B9"/>
    <w:rPr>
      <w:rFonts w:ascii="Arial" w:hAnsi="Arial"/>
    </w:rPr>
  </w:style>
  <w:style w:type="character" w:customStyle="1" w:styleId="KoptekstChar">
    <w:name w:val="Koptekst Char"/>
    <w:link w:val="Koptekst"/>
    <w:uiPriority w:val="99"/>
    <w:rsid w:val="00C23406"/>
    <w:rPr>
      <w:rFonts w:ascii="Arial" w:hAnsi="Arial"/>
    </w:rPr>
  </w:style>
  <w:style w:type="paragraph" w:customStyle="1" w:styleId="Default">
    <w:name w:val="Default"/>
    <w:rsid w:val="00E91C4E"/>
    <w:pPr>
      <w:autoSpaceDE w:val="0"/>
      <w:autoSpaceDN w:val="0"/>
      <w:adjustRightInd w:val="0"/>
    </w:pPr>
    <w:rPr>
      <w:rFonts w:ascii="Verdana" w:hAnsi="Verdana" w:cs="Verdana"/>
      <w:color w:val="000000"/>
      <w:sz w:val="24"/>
      <w:szCs w:val="24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6E2B8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8653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14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26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45194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297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689619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759666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49101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885711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1586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341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071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067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869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109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58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Hoogstraten@nvn.nl" TargetMode="External"/><Relationship Id="rId13" Type="http://schemas.openxmlformats.org/officeDocument/2006/relationships/hyperlink" Target="mailto:jeanpierregoessens@nierstichting.nl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yvonnedijkstra@nierstichting.nl" TargetMode="External"/><Relationship Id="rId17" Type="http://schemas.openxmlformats.org/officeDocument/2006/relationships/hyperlink" Target="mailto:romyvisser@nierstichting.nl" TargetMode="External"/><Relationship Id="rId2" Type="http://schemas.openxmlformats.org/officeDocument/2006/relationships/numbering" Target="numbering.xml"/><Relationship Id="rId16" Type="http://schemas.openxmlformats.org/officeDocument/2006/relationships/hyperlink" Target="mailto:ariedik@nierstichting.nl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beatrixvanhijum@nierstichting.nl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mailto:elviraeggink@nierstichting.nl" TargetMode="External"/><Relationship Id="rId10" Type="http://schemas.openxmlformats.org/officeDocument/2006/relationships/hyperlink" Target="mailto:ceesdekrijger@nierstichting.nl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mailto:storm@nvn.nl" TargetMode="External"/><Relationship Id="rId14" Type="http://schemas.openxmlformats.org/officeDocument/2006/relationships/hyperlink" Target="mailto:sannekooter@nierstichting.nl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\huisstijl\sjablonen\blanco%20brief%20sjabloon%202013.dot" TargetMode="Externa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AD6A7E-2BA7-421D-8141-9AAEA793F6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blanco brief sjabloon 2013.dot</Template>
  <TotalTime>3</TotalTime>
  <Pages>2</Pages>
  <Words>236</Words>
  <Characters>2658</Characters>
  <Application>Microsoft Office Word</Application>
  <DocSecurity>0</DocSecurity>
  <Lines>22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Parity Solutions BV, Woerden</Company>
  <LinksUpToDate>false</LinksUpToDate>
  <CharactersWithSpaces>2889</CharactersWithSpaces>
  <SharedDoc>false</SharedDoc>
  <HLinks>
    <vt:vector size="66" baseType="variant">
      <vt:variant>
        <vt:i4>7274590</vt:i4>
      </vt:variant>
      <vt:variant>
        <vt:i4>30</vt:i4>
      </vt:variant>
      <vt:variant>
        <vt:i4>0</vt:i4>
      </vt:variant>
      <vt:variant>
        <vt:i4>5</vt:i4>
      </vt:variant>
      <vt:variant>
        <vt:lpwstr>mailto:tessaschaap@nierstichting.nl</vt:lpwstr>
      </vt:variant>
      <vt:variant>
        <vt:lpwstr/>
      </vt:variant>
      <vt:variant>
        <vt:i4>589869</vt:i4>
      </vt:variant>
      <vt:variant>
        <vt:i4>27</vt:i4>
      </vt:variant>
      <vt:variant>
        <vt:i4>0</vt:i4>
      </vt:variant>
      <vt:variant>
        <vt:i4>5</vt:i4>
      </vt:variant>
      <vt:variant>
        <vt:lpwstr>mailto:romyvisser@nierstichting.nl</vt:lpwstr>
      </vt:variant>
      <vt:variant>
        <vt:lpwstr/>
      </vt:variant>
      <vt:variant>
        <vt:i4>7995468</vt:i4>
      </vt:variant>
      <vt:variant>
        <vt:i4>24</vt:i4>
      </vt:variant>
      <vt:variant>
        <vt:i4>0</vt:i4>
      </vt:variant>
      <vt:variant>
        <vt:i4>5</vt:i4>
      </vt:variant>
      <vt:variant>
        <vt:lpwstr>mailto:moniquestoop@nierstichting.nl</vt:lpwstr>
      </vt:variant>
      <vt:variant>
        <vt:lpwstr/>
      </vt:variant>
      <vt:variant>
        <vt:i4>1245240</vt:i4>
      </vt:variant>
      <vt:variant>
        <vt:i4>21</vt:i4>
      </vt:variant>
      <vt:variant>
        <vt:i4>0</vt:i4>
      </vt:variant>
      <vt:variant>
        <vt:i4>5</vt:i4>
      </vt:variant>
      <vt:variant>
        <vt:lpwstr>mailto:maartjedijkhuijsen@nierstichting.nl</vt:lpwstr>
      </vt:variant>
      <vt:variant>
        <vt:lpwstr/>
      </vt:variant>
      <vt:variant>
        <vt:i4>327724</vt:i4>
      </vt:variant>
      <vt:variant>
        <vt:i4>18</vt:i4>
      </vt:variant>
      <vt:variant>
        <vt:i4>0</vt:i4>
      </vt:variant>
      <vt:variant>
        <vt:i4>5</vt:i4>
      </vt:variant>
      <vt:variant>
        <vt:lpwstr>mailto:jeanpierregoessens@nierstichting.nl</vt:lpwstr>
      </vt:variant>
      <vt:variant>
        <vt:lpwstr/>
      </vt:variant>
      <vt:variant>
        <vt:i4>1441839</vt:i4>
      </vt:variant>
      <vt:variant>
        <vt:i4>15</vt:i4>
      </vt:variant>
      <vt:variant>
        <vt:i4>0</vt:i4>
      </vt:variant>
      <vt:variant>
        <vt:i4>5</vt:i4>
      </vt:variant>
      <vt:variant>
        <vt:lpwstr>mailto:ineeverse@nierstichting.nl</vt:lpwstr>
      </vt:variant>
      <vt:variant>
        <vt:lpwstr/>
      </vt:variant>
      <vt:variant>
        <vt:i4>8126542</vt:i4>
      </vt:variant>
      <vt:variant>
        <vt:i4>12</vt:i4>
      </vt:variant>
      <vt:variant>
        <vt:i4>0</vt:i4>
      </vt:variant>
      <vt:variant>
        <vt:i4>5</vt:i4>
      </vt:variant>
      <vt:variant>
        <vt:lpwstr>mailto:beatrixvanhijum@nierstichting.nl</vt:lpwstr>
      </vt:variant>
      <vt:variant>
        <vt:lpwstr/>
      </vt:variant>
      <vt:variant>
        <vt:i4>1310758</vt:i4>
      </vt:variant>
      <vt:variant>
        <vt:i4>9</vt:i4>
      </vt:variant>
      <vt:variant>
        <vt:i4>0</vt:i4>
      </vt:variant>
      <vt:variant>
        <vt:i4>5</vt:i4>
      </vt:variant>
      <vt:variant>
        <vt:lpwstr>mailto:ariavankrieken@nierstichting.nl</vt:lpwstr>
      </vt:variant>
      <vt:variant>
        <vt:lpwstr/>
      </vt:variant>
      <vt:variant>
        <vt:i4>8192084</vt:i4>
      </vt:variant>
      <vt:variant>
        <vt:i4>6</vt:i4>
      </vt:variant>
      <vt:variant>
        <vt:i4>0</vt:i4>
      </vt:variant>
      <vt:variant>
        <vt:i4>5</vt:i4>
      </vt:variant>
      <vt:variant>
        <vt:lpwstr>mailto:storm@nvn.nl</vt:lpwstr>
      </vt:variant>
      <vt:variant>
        <vt:lpwstr/>
      </vt:variant>
      <vt:variant>
        <vt:i4>131122</vt:i4>
      </vt:variant>
      <vt:variant>
        <vt:i4>3</vt:i4>
      </vt:variant>
      <vt:variant>
        <vt:i4>0</vt:i4>
      </vt:variant>
      <vt:variant>
        <vt:i4>5</vt:i4>
      </vt:variant>
      <vt:variant>
        <vt:lpwstr>mailto:sociaalbeleid@nierstichting.nl</vt:lpwstr>
      </vt:variant>
      <vt:variant>
        <vt:lpwstr/>
      </vt:variant>
      <vt:variant>
        <vt:i4>3342433</vt:i4>
      </vt:variant>
      <vt:variant>
        <vt:i4>0</vt:i4>
      </vt:variant>
      <vt:variant>
        <vt:i4>0</vt:i4>
      </vt:variant>
      <vt:variant>
        <vt:i4>5</vt:i4>
      </vt:variant>
      <vt:variant>
        <vt:lpwstr>https://www.nierstichting.nl/professionals/subsidie-voor-patientenorganisaties/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>Briefsjabloon Nierstichting Huisstijltoepassing</dc:subject>
  <dc:creator>Jarno Valster</dc:creator>
  <dc:description>Versie 4 d.d. woensdag 11 april 2001</dc:description>
  <cp:lastModifiedBy>Mieke Smits</cp:lastModifiedBy>
  <cp:revision>4</cp:revision>
  <cp:lastPrinted>2014-09-30T14:56:00Z</cp:lastPrinted>
  <dcterms:created xsi:type="dcterms:W3CDTF">2019-09-02T07:53:00Z</dcterms:created>
  <dcterms:modified xsi:type="dcterms:W3CDTF">2019-09-03T07:34:00Z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prpLanguage">
    <vt:lpwstr>Nederlands</vt:lpwstr>
  </property>
  <property fmtid="{D5CDD505-2E9C-101B-9397-08002B2CF9AE}" pid="3" name="lngDoorkiesNummer">
    <vt:lpwstr>Doorkiesnummer</vt:lpwstr>
  </property>
  <property fmtid="{D5CDD505-2E9C-101B-9397-08002B2CF9AE}" pid="4" name="lngDatum">
    <vt:lpwstr>Datum</vt:lpwstr>
  </property>
  <property fmtid="{D5CDD505-2E9C-101B-9397-08002B2CF9AE}" pid="5" name="lngDirecteFax">
    <vt:lpwstr>Directe fax</vt:lpwstr>
  </property>
  <property fmtid="{D5CDD505-2E9C-101B-9397-08002B2CF9AE}" pid="6" name="lngEmail">
    <vt:lpwstr>E-mail</vt:lpwstr>
  </property>
  <property fmtid="{D5CDD505-2E9C-101B-9397-08002B2CF9AE}" pid="7" name="lngOnderwerp">
    <vt:lpwstr>Onderwerp</vt:lpwstr>
  </property>
  <property fmtid="{D5CDD505-2E9C-101B-9397-08002B2CF9AE}" pid="8" name="lngBlad">
    <vt:lpwstr>Blad</vt:lpwstr>
  </property>
  <property fmtid="{D5CDD505-2E9C-101B-9397-08002B2CF9AE}" pid="9" name="lngVan(Blad)">
    <vt:lpwstr>van</vt:lpwstr>
  </property>
  <property fmtid="{D5CDD505-2E9C-101B-9397-08002B2CF9AE}" pid="10" name="lngVan(Afzender)">
    <vt:lpwstr>Van</vt:lpwstr>
  </property>
  <property fmtid="{D5CDD505-2E9C-101B-9397-08002B2CF9AE}" pid="11" name="lngDatumFormaatLang">
    <vt:lpwstr>d MMMM yyyy</vt:lpwstr>
  </property>
</Properties>
</file>